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1"/>
        <w:tblW w:w="4952" w:type="pct"/>
        <w:tblDescription w:val="Πίνακας διάταξης για το όνομα, τα στοιχεία επικοινωνίας και τον στόχο"/>
        <w:tblInd w:w="0" w:type="dxa"/>
        <w:tblLayout w:type="autofit"/>
        <w:tblCellMar>
          <w:top w:w="0" w:type="dxa"/>
          <w:left w:w="0" w:type="dxa"/>
          <w:bottom w:w="115" w:type="dxa"/>
          <w:right w:w="0" w:type="dxa"/>
        </w:tblCellMar>
      </w:tblPr>
      <w:tblGrid>
        <w:gridCol w:w="8939"/>
      </w:tblGrid>
      <w:tr>
        <w:tblPrEx>
          <w:tblCellMar>
            <w:top w:w="0" w:type="dxa"/>
            <w:left w:w="0" w:type="dxa"/>
            <w:bottom w:w="115" w:type="dxa"/>
            <w:right w:w="0" w:type="dxa"/>
          </w:tblCellMar>
        </w:tblPrEx>
        <w:trPr>
          <w:trHeight w:val="1494" w:hRule="exact"/>
        </w:trPr>
        <w:tc>
          <w:tcPr>
            <w:tcW w:w="8939" w:type="dxa"/>
            <w:tcMar>
              <w:top w:w="0" w:type="dxa"/>
              <w:bottom w:w="0" w:type="dxa"/>
            </w:tcMar>
          </w:tcPr>
          <w:p>
            <w:pPr>
              <w:pStyle w:val="140"/>
              <w:spacing w:before="240"/>
              <w:rPr>
                <w:sz w:val="56"/>
                <w:lang w:val="en-US"/>
              </w:rPr>
            </w:pPr>
            <w:r>
              <w:rPr>
                <w:rStyle w:val="342"/>
                <w:sz w:val="56"/>
                <w:lang w:val="en-US"/>
              </w:rPr>
              <w:t>pixel ruler activity</w:t>
            </w:r>
          </w:p>
          <w:p>
            <w:pPr>
              <w:pStyle w:val="254"/>
              <w:contextualSpacing w:val="0"/>
              <w:rPr>
                <w:lang w:val="en-US"/>
              </w:rPr>
            </w:pPr>
          </w:p>
          <w:p>
            <w:pPr>
              <w:pStyle w:val="405"/>
              <w:contextualSpacing w:val="0"/>
              <w:rPr>
                <w:lang w:val="en-US"/>
              </w:rPr>
            </w:pPr>
            <w:r>
              <w:rPr>
                <w:color w:val="0070C0"/>
                <w:lang w:val="en-US"/>
              </w:rPr>
              <w:t>Maria Panagopoulou</w:t>
            </w:r>
            <w:r>
              <w:rPr>
                <w:color w:val="0070C0"/>
                <w:lang w:val="en-US" w:bidi="el-GR"/>
              </w:rPr>
              <w:t xml:space="preserve"> </w:t>
            </w:r>
            <w:sdt>
              <w:sdtPr>
                <w:rPr>
                  <w:color w:val="0070C0"/>
                </w:rPr>
                <w:alias w:val="Διαχωριστική κουκκίδα:"/>
                <w:tag w:val="Διαχωριστική κουκκίδα:"/>
                <w:id w:val="2000459528"/>
                <w:placeholder>
                  <w:docPart w:val="ABC5FDAF46004003BB432B2524AFBAFE"/>
                </w:placeholder>
                <w:temporary/>
                <w:showingPlcHdr/>
                <w15:appearance w15:val="hidden"/>
              </w:sdtPr>
              <w:sdtEndPr>
                <w:rPr>
                  <w:color w:val="0070C0"/>
                </w:rPr>
              </w:sdtEndPr>
              <w:sdtContent>
                <w:r>
                  <w:rPr>
                    <w:color w:val="0070C0"/>
                    <w:lang w:val="en-US" w:bidi="el-GR"/>
                  </w:rPr>
                  <w:t xml:space="preserve"> · </w:t>
                </w:r>
              </w:sdtContent>
            </w:sdt>
            <w:r>
              <w:rPr>
                <w:color w:val="0070C0"/>
                <w:lang w:val="en-US" w:bidi="el-GR"/>
              </w:rPr>
              <w:t xml:space="preserve"> </w:t>
            </w:r>
            <w:r>
              <w:rPr>
                <w:color w:val="0070C0"/>
                <w:lang w:val="en-US"/>
              </w:rPr>
              <w:t>Ellinogermaniki Agogi, Greece</w:t>
            </w:r>
            <w:r>
              <w:rPr>
                <w:color w:val="0070C0"/>
                <w:lang w:val="en-US" w:bidi="el-GR"/>
              </w:rPr>
              <w:t xml:space="preserve"> </w:t>
            </w:r>
            <w:sdt>
              <w:sdtPr>
                <w:rPr>
                  <w:color w:val="0070C0"/>
                </w:rPr>
                <w:alias w:val="Διαχωριστική κουκκίδα:"/>
                <w:tag w:val="Διαχωριστική κουκκίδα:"/>
                <w:id w:val="759871761"/>
                <w:placeholder>
                  <w:docPart w:val="C8239B7EE3044FEF8F08F535CE2A25C9"/>
                </w:placeholder>
                <w:temporary/>
                <w:showingPlcHdr/>
                <w15:appearance w15:val="hidden"/>
              </w:sdtPr>
              <w:sdtEndPr>
                <w:rPr>
                  <w:color w:val="0070C0"/>
                </w:rPr>
              </w:sdtEndPr>
              <w:sdtContent>
                <w:r>
                  <w:rPr>
                    <w:color w:val="0070C0"/>
                    <w:lang w:val="en-US" w:bidi="el-GR"/>
                  </w:rPr>
                  <w:t xml:space="preserve"> · </w:t>
                </w:r>
              </w:sdtContent>
            </w:sdt>
            <w:r>
              <w:rPr>
                <w:color w:val="0070C0"/>
                <w:lang w:val="en-US" w:bidi="el-GR"/>
              </w:rPr>
              <w:t xml:space="preserve"> </w:t>
            </w:r>
            <w:r>
              <w:rPr>
                <w:color w:val="0070C0"/>
                <w:lang w:val="en-US"/>
              </w:rPr>
              <w:t>mariapanago@ea.gr</w:t>
            </w:r>
          </w:p>
        </w:tc>
      </w:tr>
      <w:tr>
        <w:tblPrEx>
          <w:tblCellMar>
            <w:top w:w="0" w:type="dxa"/>
            <w:left w:w="0" w:type="dxa"/>
            <w:bottom w:w="115" w:type="dxa"/>
            <w:right w:w="0" w:type="dxa"/>
          </w:tblCellMar>
        </w:tblPrEx>
        <w:trPr>
          <w:trHeight w:val="615" w:hRule="atLeast"/>
        </w:trPr>
        <w:tc>
          <w:tcPr>
            <w:tcW w:w="8939" w:type="dxa"/>
            <w:tcMar>
              <w:top w:w="432" w:type="dxa"/>
            </w:tcMar>
          </w:tcPr>
          <w:p>
            <w:pPr>
              <w:contextualSpacing w:val="0"/>
              <w:rPr>
                <w:lang w:val="en-US"/>
              </w:rPr>
            </w:pPr>
          </w:p>
          <w:p>
            <w:pPr>
              <w:contextualSpacing w:val="0"/>
              <w:rPr>
                <w:lang w:val="en-US"/>
              </w:rPr>
            </w:pPr>
            <w:bookmarkStart w:id="0" w:name="_GoBack"/>
            <w:bookmarkEnd w:id="0"/>
            <w:r>
              <w:rPr>
                <w:lang w:val="en-US"/>
              </w:rPr>
              <w:t xml:space="preserve">In the following activities you can see how to use a pixel ruler to facilitate your lesson. </w:t>
            </w:r>
            <w:r>
              <w:rPr>
                <w:rFonts w:hint="default"/>
                <w:lang w:val="en-US"/>
              </w:rPr>
              <w:t>Through the following examples you will m</w:t>
            </w:r>
            <w:r>
              <w:rPr>
                <w:lang w:val="en-US"/>
              </w:rPr>
              <w:t>easure the craters on the Moon</w:t>
            </w:r>
            <w:r>
              <w:rPr>
                <w:rFonts w:hint="default"/>
                <w:lang w:val="en-US"/>
              </w:rPr>
              <w:t xml:space="preserve"> and</w:t>
            </w:r>
            <w:r>
              <w:rPr>
                <w:lang w:val="en-US"/>
              </w:rPr>
              <w:t xml:space="preserve"> the radius of Jupiter moons’ orbit. </w:t>
            </w:r>
            <w:r>
              <w:rPr>
                <w:rFonts w:hint="default"/>
                <w:lang w:val="en-US"/>
              </w:rPr>
              <w:t>The second activity is</w:t>
            </w:r>
            <w:r>
              <w:rPr>
                <w:lang w:val="en-US"/>
              </w:rPr>
              <w:t xml:space="preserve"> included in the LaSciL demonstrator </w:t>
            </w:r>
            <w:r>
              <w:fldChar w:fldCharType="begin"/>
            </w:r>
            <w:r>
              <w:instrText xml:space="preserve"> HYPERLINK "https://lascil.eu/index.php/jupiters-moons-2/" </w:instrText>
            </w:r>
            <w:r>
              <w:fldChar w:fldCharType="separate"/>
            </w:r>
            <w:r>
              <w:rPr>
                <w:rStyle w:val="51"/>
                <w:lang w:val="en-US"/>
              </w:rPr>
              <w:t>Jupiter Moons</w:t>
            </w:r>
            <w:r>
              <w:rPr>
                <w:rStyle w:val="51"/>
                <w:lang w:val="en-US"/>
              </w:rPr>
              <w:fldChar w:fldCharType="end"/>
            </w:r>
            <w:r>
              <w:rPr>
                <w:lang w:val="en-US"/>
              </w:rPr>
              <w:t xml:space="preserve">.  </w:t>
            </w:r>
          </w:p>
        </w:tc>
      </w:tr>
    </w:tbl>
    <w:p>
      <w:pPr>
        <w:rPr>
          <w:i/>
          <w:iCs/>
          <w:lang w:val="en-US"/>
        </w:rPr>
      </w:pPr>
      <w:r>
        <w:rPr>
          <w:i/>
          <w:iCs/>
          <w:lang w:val="en-US"/>
        </w:rPr>
        <w:drawing>
          <wp:anchor distT="0" distB="0" distL="114300" distR="114300" simplePos="0" relativeHeight="251660288" behindDoc="1" locked="0" layoutInCell="1" allowOverlap="1">
            <wp:simplePos x="0" y="0"/>
            <wp:positionH relativeFrom="column">
              <wp:posOffset>1828800</wp:posOffset>
            </wp:positionH>
            <wp:positionV relativeFrom="paragraph">
              <wp:posOffset>-2727960</wp:posOffset>
            </wp:positionV>
            <wp:extent cx="1828800" cy="59944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28800" cy="599440"/>
                    </a:xfrm>
                    <a:prstGeom prst="rect">
                      <a:avLst/>
                    </a:prstGeom>
                    <a:noFill/>
                    <a:ln>
                      <a:noFill/>
                    </a:ln>
                  </pic:spPr>
                </pic:pic>
              </a:graphicData>
            </a:graphic>
          </wp:anchor>
        </w:drawing>
      </w:r>
      <w:r>
        <w:rPr>
          <w:i/>
          <w:iCs/>
          <w:lang w:val="en-US"/>
        </w:rPr>
        <mc:AlternateContent>
          <mc:Choice Requires="wps">
            <w:drawing>
              <wp:anchor distT="0" distB="0" distL="114300" distR="114300" simplePos="0" relativeHeight="251661312" behindDoc="0" locked="0" layoutInCell="1" allowOverlap="1">
                <wp:simplePos x="0" y="0"/>
                <wp:positionH relativeFrom="column">
                  <wp:posOffset>3657600</wp:posOffset>
                </wp:positionH>
                <wp:positionV relativeFrom="paragraph">
                  <wp:posOffset>-2404745</wp:posOffset>
                </wp:positionV>
                <wp:extent cx="2941955" cy="0"/>
                <wp:effectExtent l="0" t="19050" r="29845" b="19050"/>
                <wp:wrapNone/>
                <wp:docPr id="6" name="Ευθεία γραμμή σύνδεσης 6"/>
                <wp:cNvGraphicFramePr/>
                <a:graphic xmlns:a="http://schemas.openxmlformats.org/drawingml/2006/main">
                  <a:graphicData uri="http://schemas.microsoft.com/office/word/2010/wordprocessingShape">
                    <wps:wsp>
                      <wps:cNvCnPr/>
                      <wps:spPr>
                        <a:xfrm>
                          <a:off x="0" y="0"/>
                          <a:ext cx="294195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6" o:spid="_x0000_s1026" o:spt="20" style="position:absolute;left:0pt;margin-left:288pt;margin-top:-189.35pt;height:0pt;width:231.65pt;z-index:251661312;mso-width-relative:page;mso-height-relative:page;" filled="f" stroked="t" coordsize="21600,21600" o:gfxdata="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8yjy2QAAAA4BAAAPAAAA&#10;AAAAAAEAIAAAACIAAABkcnMvZG93bnJldi54bWxQSwECFAAUAAAACACHTuJACiKSXxQCAADvAwAA&#10;DgAAAAAAAAABACAAAAAoAQAAZHJzL2Uyb0RvYy54bWxQSwUGAAAAAAYABgBZAQAArgUAAAAA&#10;">
                <v:fill on="f" focussize="0,0"/>
                <v:stroke weight="2.25pt" color="#253356 [1604]" miterlimit="8" joinstyle="miter"/>
                <v:imagedata o:title=""/>
                <o:lock v:ext="edit" aspectratio="f"/>
              </v:line>
            </w:pict>
          </mc:Fallback>
        </mc:AlternateContent>
      </w:r>
      <w:r>
        <w:rPr>
          <w:i/>
          <w:iCs/>
          <w:lang w:val="en-US"/>
        </w:rPr>
        <mc:AlternateContent>
          <mc:Choice Requires="wps">
            <w:drawing>
              <wp:anchor distT="0" distB="0" distL="114300" distR="114300" simplePos="0" relativeHeight="251662336" behindDoc="0" locked="0" layoutInCell="1" allowOverlap="1">
                <wp:simplePos x="0" y="0"/>
                <wp:positionH relativeFrom="column">
                  <wp:posOffset>-1110615</wp:posOffset>
                </wp:positionH>
                <wp:positionV relativeFrom="paragraph">
                  <wp:posOffset>-2400935</wp:posOffset>
                </wp:positionV>
                <wp:extent cx="2941955" cy="0"/>
                <wp:effectExtent l="0" t="19050" r="29845" b="19050"/>
                <wp:wrapNone/>
                <wp:docPr id="7" name="Ευθεία γραμμή σύνδεσης 7"/>
                <wp:cNvGraphicFramePr/>
                <a:graphic xmlns:a="http://schemas.openxmlformats.org/drawingml/2006/main">
                  <a:graphicData uri="http://schemas.microsoft.com/office/word/2010/wordprocessingShape">
                    <wps:wsp>
                      <wps:cNvCnPr/>
                      <wps:spPr>
                        <a:xfrm>
                          <a:off x="0" y="0"/>
                          <a:ext cx="2941955" cy="0"/>
                        </a:xfrm>
                        <a:prstGeom prst="line">
                          <a:avLst/>
                        </a:prstGeom>
                        <a:ln w="28575">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7" o:spid="_x0000_s1026" o:spt="20" style="position:absolute;left:0pt;margin-left:-87.45pt;margin-top:-189.05pt;height:0pt;width:231.65pt;z-index:251662336;mso-width-relative:page;mso-height-relative:page;" filled="f" stroked="t" coordsize="21600,21600" o:gfxdata="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v6u02QAAAA4BAAAPAAAA&#10;AAAAAAEAIAAAACIAAABkcnMvZG93bnJldi54bWxQSwECFAAUAAAACACHTuJA03CHbRQCAADvAwAA&#10;DgAAAAAAAAABACAAAAAoAQAAZHJzL2Uyb0RvYy54bWxQSwUGAAAAAAYABgBZAQAArgUAAAAA&#10;">
                <v:fill on="f" focussize="0,0"/>
                <v:stroke weight="2.25pt" color="#253356 [1604]" miterlimit="8" joinstyle="miter"/>
                <v:imagedata o:title=""/>
                <o:lock v:ext="edit" aspectratio="f"/>
              </v:line>
            </w:pict>
          </mc:Fallback>
        </mc:AlternateContent>
      </w:r>
    </w:p>
    <w:p>
      <w:pPr>
        <w:rPr>
          <w:b/>
          <w:bCs/>
          <w:sz w:val="32"/>
          <w:szCs w:val="32"/>
          <w:u w:val="single"/>
          <w:lang w:val="en-US"/>
        </w:rPr>
      </w:pPr>
    </w:p>
    <w:p>
      <w:pPr>
        <w:rPr>
          <w:i/>
          <w:iCs/>
          <w:lang w:val="en-US"/>
        </w:rPr>
      </w:pPr>
      <w:r>
        <w:rPr>
          <w:b/>
          <w:bCs/>
          <w:sz w:val="32"/>
          <w:szCs w:val="32"/>
          <w:u w:val="single"/>
          <w:lang w:val="en-US"/>
        </w:rPr>
        <w:t>CRATERS ON THE MOON</w:t>
      </w:r>
    </w:p>
    <w:p>
      <w:pPr>
        <w:rPr>
          <w:lang w:val="en-US"/>
        </w:rPr>
      </w:pPr>
    </w:p>
    <w:p>
      <w:pPr>
        <w:pStyle w:val="343"/>
        <w:numPr>
          <w:ilvl w:val="0"/>
          <w:numId w:val="11"/>
        </w:numPr>
        <w:rPr>
          <w:rFonts w:asciiTheme="minorHAnsi" w:hAnsiTheme="minorHAnsi" w:cstheme="minorHAnsi"/>
          <w:sz w:val="24"/>
          <w:szCs w:val="24"/>
          <w:lang w:val="en-US"/>
        </w:rPr>
      </w:pPr>
      <w:r>
        <w:rPr>
          <w:rFonts w:asciiTheme="minorHAnsi" w:hAnsiTheme="minorHAnsi" w:cstheme="minorHAnsi"/>
          <w:sz w:val="24"/>
          <w:szCs w:val="24"/>
          <w:lang w:val="en-US"/>
        </w:rPr>
        <w:t xml:space="preserve">Find a picture of the Moon. For example you can find some pictures from NASA </w:t>
      </w:r>
      <w:r>
        <w:fldChar w:fldCharType="begin"/>
      </w:r>
      <w:r>
        <w:instrText xml:space="preserve"> HYPERLINK "https://solarsystem.nasa.gov/resources/2460/lunar-near-side/?category=moons_earths-moon" </w:instrText>
      </w:r>
      <w:r>
        <w:fldChar w:fldCharType="separate"/>
      </w:r>
      <w:r>
        <w:rPr>
          <w:rStyle w:val="51"/>
          <w:rFonts w:asciiTheme="minorHAnsi" w:hAnsiTheme="minorHAnsi" w:cstheme="minorHAnsi"/>
          <w:sz w:val="24"/>
          <w:szCs w:val="24"/>
          <w:lang w:val="en-US"/>
        </w:rPr>
        <w:t>here</w:t>
      </w:r>
      <w:r>
        <w:rPr>
          <w:rStyle w:val="51"/>
          <w:rFonts w:asciiTheme="minorHAnsi" w:hAnsiTheme="minorHAnsi" w:cstheme="minorHAnsi"/>
          <w:sz w:val="24"/>
          <w:szCs w:val="24"/>
          <w:lang w:val="en-US"/>
        </w:rPr>
        <w:fldChar w:fldCharType="end"/>
      </w:r>
      <w:r>
        <w:rPr>
          <w:rFonts w:asciiTheme="minorHAnsi" w:hAnsiTheme="minorHAnsi" w:cstheme="minorHAnsi"/>
          <w:sz w:val="24"/>
          <w:szCs w:val="24"/>
          <w:lang w:val="en-US"/>
        </w:rPr>
        <w:t xml:space="preserve">. </w:t>
      </w:r>
    </w:p>
    <w:p>
      <w:pPr>
        <w:pStyle w:val="343"/>
        <w:numPr>
          <w:ilvl w:val="0"/>
          <w:numId w:val="11"/>
        </w:numPr>
        <w:rPr>
          <w:rFonts w:asciiTheme="minorHAnsi" w:hAnsiTheme="minorHAnsi" w:cstheme="minorHAnsi"/>
          <w:sz w:val="24"/>
          <w:szCs w:val="24"/>
          <w:lang w:val="en-US"/>
        </w:rPr>
      </w:pPr>
      <w:r>
        <w:rPr>
          <w:rFonts w:asciiTheme="minorHAnsi" w:hAnsiTheme="minorHAnsi" w:cstheme="minorHAnsi"/>
          <w:sz w:val="24"/>
          <w:szCs w:val="24"/>
          <w:lang w:val="en-US"/>
        </w:rPr>
        <w:t xml:space="preserve">Copy the image and after you open the </w:t>
      </w:r>
      <w:r>
        <w:fldChar w:fldCharType="begin"/>
      </w:r>
      <w:r>
        <w:instrText xml:space="preserve"> HYPERLINK "https://www.rapidtables.com/web/tools/pixel-ruler.html" </w:instrText>
      </w:r>
      <w:r>
        <w:fldChar w:fldCharType="separate"/>
      </w:r>
      <w:r>
        <w:rPr>
          <w:rStyle w:val="51"/>
          <w:rFonts w:asciiTheme="minorHAnsi" w:hAnsiTheme="minorHAnsi" w:cstheme="minorHAnsi"/>
          <w:sz w:val="24"/>
          <w:szCs w:val="24"/>
          <w:lang w:val="en-US"/>
        </w:rPr>
        <w:t>Online Pixel Ruler</w:t>
      </w:r>
      <w:r>
        <w:rPr>
          <w:rStyle w:val="51"/>
          <w:rFonts w:asciiTheme="minorHAnsi" w:hAnsiTheme="minorHAnsi" w:cstheme="minorHAnsi"/>
          <w:sz w:val="24"/>
          <w:szCs w:val="24"/>
          <w:lang w:val="en-US"/>
        </w:rPr>
        <w:fldChar w:fldCharType="end"/>
      </w:r>
      <w:r>
        <w:rPr>
          <w:rFonts w:asciiTheme="minorHAnsi" w:hAnsiTheme="minorHAnsi" w:cstheme="minorHAnsi"/>
          <w:sz w:val="24"/>
          <w:szCs w:val="24"/>
          <w:lang w:val="en-US"/>
        </w:rPr>
        <w:t xml:space="preserve"> press Ctrl+V. </w:t>
      </w:r>
    </w:p>
    <w:p>
      <w:pPr>
        <w:rPr>
          <w:rFonts w:asciiTheme="minorHAnsi" w:hAnsiTheme="minorHAnsi" w:cstheme="minorHAnsi"/>
          <w:sz w:val="24"/>
          <w:szCs w:val="24"/>
          <w:lang w:val="en-US"/>
        </w:rPr>
      </w:pPr>
    </w:p>
    <w:p>
      <w:pPr>
        <w:rPr>
          <w:rFonts w:asciiTheme="minorHAnsi" w:hAnsiTheme="minorHAnsi" w:cstheme="minorHAnsi"/>
          <w:sz w:val="24"/>
          <w:szCs w:val="24"/>
          <w:lang w:val="en-US"/>
        </w:rPr>
      </w:pPr>
      <w:r>
        <w:rPr>
          <w:rFonts w:asciiTheme="minorHAnsi" w:hAnsiTheme="minorHAnsi" w:cstheme="minorHAnsi"/>
          <w:sz w:val="24"/>
          <w:szCs w:val="24"/>
          <w:lang w:val="en-US"/>
        </w:rPr>
        <w:drawing>
          <wp:inline distT="0" distB="0" distL="0" distR="0">
            <wp:extent cx="5663565" cy="3851275"/>
            <wp:effectExtent l="0" t="0" r="5715"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8"/>
                    <a:stretch>
                      <a:fillRect/>
                    </a:stretch>
                  </pic:blipFill>
                  <pic:spPr>
                    <a:xfrm>
                      <a:off x="0" y="0"/>
                      <a:ext cx="5663565" cy="3851275"/>
                    </a:xfrm>
                    <a:prstGeom prst="rect">
                      <a:avLst/>
                    </a:prstGeom>
                  </pic:spPr>
                </pic:pic>
              </a:graphicData>
            </a:graphic>
          </wp:inline>
        </w:drawing>
      </w:r>
    </w:p>
    <w:p>
      <w:pPr>
        <w:rPr>
          <w:rFonts w:asciiTheme="minorHAnsi" w:hAnsiTheme="minorHAnsi" w:cstheme="minorHAnsi"/>
          <w:sz w:val="24"/>
          <w:szCs w:val="24"/>
          <w:lang w:val="en-US"/>
        </w:rPr>
      </w:pPr>
    </w:p>
    <w:p>
      <w:pPr>
        <w:pStyle w:val="343"/>
        <w:numPr>
          <w:ilvl w:val="0"/>
          <w:numId w:val="11"/>
        </w:numPr>
        <w:rPr>
          <w:rFonts w:asciiTheme="minorHAnsi" w:hAnsiTheme="minorHAnsi" w:cstheme="minorHAnsi"/>
          <w:sz w:val="24"/>
          <w:szCs w:val="24"/>
          <w:lang w:val="en-US"/>
        </w:rPr>
      </w:pPr>
      <w:r>
        <w:rPr>
          <w:rFonts w:asciiTheme="minorHAnsi" w:hAnsiTheme="minorHAnsi" w:cstheme="minorHAnsi"/>
          <w:sz w:val="24"/>
          <w:szCs w:val="24"/>
          <w:lang w:val="en-US"/>
        </w:rPr>
        <w:t>Zoom in to a crater and measure its diameter. For example you can measure the Tycho crater.</w:t>
      </w:r>
    </w:p>
    <w:p>
      <w:pPr>
        <w:rPr>
          <w:rFonts w:asciiTheme="minorHAnsi" w:hAnsiTheme="minorHAnsi" w:cstheme="minorHAnsi"/>
          <w:sz w:val="24"/>
          <w:szCs w:val="24"/>
          <w:lang w:val="en-US"/>
        </w:rPr>
      </w:pPr>
      <w:r>
        <w:rPr>
          <w:rFonts w:asciiTheme="minorHAnsi" w:hAnsiTheme="minorHAnsi" w:cstheme="minorHAnsi"/>
          <w:sz w:val="24"/>
          <w:szCs w:val="24"/>
          <w:lang w:val="en-US"/>
        </w:rPr>
        <w:drawing>
          <wp:inline distT="0" distB="0" distL="0" distR="0">
            <wp:extent cx="5684520" cy="3830955"/>
            <wp:effectExtent l="0" t="0" r="0"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4520" cy="3830955"/>
                    </a:xfrm>
                    <a:prstGeom prst="rect">
                      <a:avLst/>
                    </a:prstGeom>
                  </pic:spPr>
                </pic:pic>
              </a:graphicData>
            </a:graphic>
          </wp:inline>
        </w:drawing>
      </w:r>
    </w:p>
    <w:p>
      <w:pPr>
        <w:rPr>
          <w:rFonts w:asciiTheme="minorHAnsi" w:hAnsiTheme="minorHAnsi" w:cstheme="minorHAnsi"/>
          <w:sz w:val="24"/>
          <w:szCs w:val="24"/>
          <w:lang w:val="en-US"/>
        </w:rPr>
      </w:pPr>
    </w:p>
    <w:p>
      <w:pPr>
        <w:rPr>
          <w:rFonts w:asciiTheme="minorHAnsi" w:hAnsiTheme="minorHAnsi" w:cstheme="minorHAnsi"/>
          <w:sz w:val="24"/>
          <w:szCs w:val="24"/>
          <w:lang w:val="en-US"/>
        </w:rPr>
      </w:pPr>
      <w:r>
        <w:rPr>
          <w:rFonts w:asciiTheme="minorHAnsi" w:hAnsiTheme="minorHAnsi" w:cstheme="minorHAnsi"/>
          <w:sz w:val="24"/>
          <w:szCs w:val="24"/>
          <w:lang w:val="en-US"/>
        </w:rPr>
        <w:drawing>
          <wp:inline distT="0" distB="0" distL="0" distR="0">
            <wp:extent cx="5795010" cy="3938270"/>
            <wp:effectExtent l="0" t="0" r="0" b="508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a:picLocks noChangeAspect="1"/>
                    </pic:cNvPicPr>
                  </pic:nvPicPr>
                  <pic:blipFill>
                    <a:blip r:embed="rId10"/>
                    <a:stretch>
                      <a:fillRect/>
                    </a:stretch>
                  </pic:blipFill>
                  <pic:spPr>
                    <a:xfrm>
                      <a:off x="0" y="0"/>
                      <a:ext cx="5826015" cy="3959314"/>
                    </a:xfrm>
                    <a:prstGeom prst="rect">
                      <a:avLst/>
                    </a:prstGeom>
                  </pic:spPr>
                </pic:pic>
              </a:graphicData>
            </a:graphic>
          </wp:inline>
        </w:drawing>
      </w:r>
    </w:p>
    <w:p>
      <w:pPr>
        <w:rPr>
          <w:rFonts w:asciiTheme="minorHAnsi" w:hAnsiTheme="minorHAnsi" w:cstheme="minorHAnsi"/>
          <w:sz w:val="24"/>
          <w:szCs w:val="24"/>
          <w:lang w:val="en-US"/>
        </w:rPr>
      </w:pPr>
    </w:p>
    <w:p>
      <w:pPr>
        <w:pStyle w:val="343"/>
        <w:numPr>
          <w:ilvl w:val="0"/>
          <w:numId w:val="11"/>
        </w:numPr>
        <w:rPr>
          <w:rFonts w:asciiTheme="minorHAnsi" w:hAnsiTheme="minorHAnsi" w:cstheme="minorHAnsi"/>
          <w:sz w:val="24"/>
          <w:szCs w:val="24"/>
          <w:lang w:val="en-US"/>
        </w:rPr>
      </w:pPr>
      <w:r>
        <w:rPr>
          <w:rFonts w:asciiTheme="minorHAnsi" w:hAnsiTheme="minorHAnsi" w:cstheme="minorHAnsi"/>
          <w:sz w:val="24"/>
          <w:szCs w:val="24"/>
          <w:lang w:val="en-US"/>
        </w:rPr>
        <w:t>Convert your measurement to kilometers (Moon’s radius is 3,475 kilometers). To do that you also have to measure the diameter of the Moon with the pixel ruler. For reference the diameter of the Tycho crater is known to be 85 kilometers.</w:t>
      </w:r>
    </w:p>
    <w:p>
      <w:pPr>
        <w:pStyle w:val="343"/>
        <w:numPr>
          <w:ilvl w:val="0"/>
          <w:numId w:val="11"/>
        </w:numPr>
        <w:rPr>
          <w:sz w:val="24"/>
          <w:szCs w:val="24"/>
          <w:lang w:val="en-US"/>
        </w:rPr>
      </w:pPr>
      <w:r>
        <w:rPr>
          <w:sz w:val="24"/>
          <w:szCs w:val="24"/>
          <w:lang w:val="en-US"/>
        </w:rPr>
        <w:t>What do you think you could teach with this activity?</w:t>
      </w:r>
    </w:p>
    <w:p>
      <w:pPr>
        <w:rPr>
          <w:rFonts w:asciiTheme="minorHAnsi" w:hAnsiTheme="minorHAnsi" w:cstheme="minorHAnsi"/>
          <w:sz w:val="24"/>
          <w:szCs w:val="24"/>
          <w:lang w:val="en-US"/>
        </w:rPr>
      </w:pPr>
    </w:p>
    <w:p>
      <w:pPr>
        <w:rPr>
          <w:b/>
          <w:bCs/>
          <w:sz w:val="32"/>
          <w:szCs w:val="32"/>
          <w:u w:val="single"/>
          <w:lang w:val="en-US"/>
        </w:rPr>
      </w:pPr>
      <w:r>
        <w:rPr>
          <w:b/>
          <w:bCs/>
          <w:sz w:val="32"/>
          <w:szCs w:val="32"/>
          <w:u w:val="single"/>
          <w:lang w:val="en-US"/>
        </w:rPr>
        <w:t>JUPITER’S MOONS</w:t>
      </w:r>
    </w:p>
    <w:p>
      <w:pPr>
        <w:rPr>
          <w:b/>
          <w:bCs/>
          <w:sz w:val="32"/>
          <w:szCs w:val="32"/>
          <w:u w:val="single"/>
          <w:lang w:val="en-US"/>
        </w:rPr>
      </w:pPr>
    </w:p>
    <w:p>
      <w:pPr>
        <w:pStyle w:val="343"/>
        <w:numPr>
          <w:ilvl w:val="0"/>
          <w:numId w:val="11"/>
        </w:numPr>
        <w:rPr>
          <w:sz w:val="24"/>
          <w:szCs w:val="24"/>
          <w:lang w:val="en-US"/>
        </w:rPr>
      </w:pPr>
      <w:r>
        <w:rPr>
          <w:sz w:val="24"/>
          <w:szCs w:val="24"/>
          <w:lang w:val="en-US"/>
        </w:rPr>
        <w:t xml:space="preserve">Open the link and familiarize yourself with the Jupiter’s moons simulation. </w:t>
      </w:r>
      <w:r>
        <w:fldChar w:fldCharType="begin"/>
      </w:r>
      <w:r>
        <w:instrText xml:space="preserve"> HYPERLINK "http://www.skyandtelescope.com/observing/celestial-objects-towatch/jupiters-moons-javascript-utility/#" </w:instrText>
      </w:r>
      <w:r>
        <w:fldChar w:fldCharType="separate"/>
      </w:r>
      <w:r>
        <w:rPr>
          <w:rStyle w:val="51"/>
          <w:sz w:val="24"/>
          <w:szCs w:val="24"/>
          <w:lang w:val="en-US"/>
        </w:rPr>
        <w:t>http://www.skyandtelescope.com/observing/celestial-objects-towatch/jupiters-moons-javascript-utility/#</w:t>
      </w:r>
      <w:r>
        <w:rPr>
          <w:rStyle w:val="51"/>
          <w:sz w:val="24"/>
          <w:szCs w:val="24"/>
          <w:lang w:val="en-US"/>
        </w:rPr>
        <w:fldChar w:fldCharType="end"/>
      </w:r>
    </w:p>
    <w:p>
      <w:pPr>
        <w:rPr>
          <w:sz w:val="24"/>
          <w:szCs w:val="24"/>
          <w:lang w:val="en-US"/>
        </w:rPr>
      </w:pPr>
    </w:p>
    <w:p>
      <w:pPr>
        <w:rPr>
          <w:sz w:val="24"/>
          <w:szCs w:val="24"/>
          <w:lang w:val="en-US"/>
        </w:rPr>
      </w:pPr>
      <w:r>
        <w:rPr>
          <w:sz w:val="24"/>
          <w:szCs w:val="24"/>
          <w:lang w:val="en-US"/>
        </w:rPr>
        <w:drawing>
          <wp:inline distT="0" distB="0" distL="0" distR="0">
            <wp:extent cx="5655945" cy="4446270"/>
            <wp:effectExtent l="0" t="0" r="13335" b="3810"/>
            <wp:docPr id="10" name="Εικόνα 1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κείμενο&#10;&#10;Περιγραφή που δημιουργήθηκε αυτόματα"/>
                    <pic:cNvPicPr>
                      <a:picLocks noChangeAspect="1"/>
                    </pic:cNvPicPr>
                  </pic:nvPicPr>
                  <pic:blipFill>
                    <a:blip r:embed="rId11"/>
                    <a:stretch>
                      <a:fillRect/>
                    </a:stretch>
                  </pic:blipFill>
                  <pic:spPr>
                    <a:xfrm>
                      <a:off x="0" y="0"/>
                      <a:ext cx="5655945" cy="4446270"/>
                    </a:xfrm>
                    <a:prstGeom prst="rect">
                      <a:avLst/>
                    </a:prstGeom>
                  </pic:spPr>
                </pic:pic>
              </a:graphicData>
            </a:graphic>
          </wp:inline>
        </w:drawing>
      </w:r>
    </w:p>
    <w:p>
      <w:pPr>
        <w:rPr>
          <w:sz w:val="24"/>
          <w:szCs w:val="24"/>
          <w:lang w:val="en-US"/>
        </w:rPr>
      </w:pPr>
    </w:p>
    <w:p>
      <w:pPr>
        <w:pStyle w:val="343"/>
        <w:numPr>
          <w:ilvl w:val="0"/>
          <w:numId w:val="11"/>
        </w:numPr>
        <w:rPr>
          <w:sz w:val="24"/>
          <w:szCs w:val="24"/>
          <w:lang w:val="en-US"/>
        </w:rPr>
      </w:pPr>
      <w:r>
        <w:rPr>
          <w:sz w:val="24"/>
          <w:szCs w:val="24"/>
          <w:lang w:val="en-US"/>
        </w:rPr>
        <w:t xml:space="preserve">Download the "Pixel ruler" from the following link </w:t>
      </w:r>
      <w:r>
        <w:fldChar w:fldCharType="begin"/>
      </w:r>
      <w:r>
        <w:instrText xml:space="preserve"> HYPERLINK "http://www.pixelruler.de/e/download.htm" </w:instrText>
      </w:r>
      <w:r>
        <w:fldChar w:fldCharType="separate"/>
      </w:r>
      <w:r>
        <w:rPr>
          <w:rStyle w:val="51"/>
          <w:sz w:val="24"/>
          <w:szCs w:val="24"/>
          <w:lang w:val="en-US"/>
        </w:rPr>
        <w:t>http://www.pixelruler.de/e/download.htm</w:t>
      </w:r>
      <w:r>
        <w:rPr>
          <w:rStyle w:val="51"/>
          <w:sz w:val="24"/>
          <w:szCs w:val="24"/>
          <w:lang w:val="en-US"/>
        </w:rPr>
        <w:fldChar w:fldCharType="end"/>
      </w:r>
    </w:p>
    <w:p>
      <w:pPr>
        <w:pStyle w:val="343"/>
        <w:numPr>
          <w:ilvl w:val="0"/>
          <w:numId w:val="11"/>
        </w:numPr>
        <w:rPr>
          <w:sz w:val="24"/>
          <w:szCs w:val="24"/>
          <w:lang w:val="en-US"/>
        </w:rPr>
      </w:pPr>
      <w:r>
        <w:rPr>
          <w:sz w:val="24"/>
          <w:szCs w:val="24"/>
          <w:lang w:val="en-US"/>
        </w:rPr>
        <w:t>In the simulation keep the Magnitude, Angular Size, Distance and System longitude constant and familiarize yourself with the rest of the options. Try changing the date. You can observe the positions of the satellites concerning Jupiter for various dates and times by changing the time step by step: +/- 10 minutes, +/- 1 hour, +/- 1 day.</w:t>
      </w:r>
    </w:p>
    <w:p>
      <w:pPr>
        <w:pStyle w:val="343"/>
        <w:numPr>
          <w:ilvl w:val="0"/>
          <w:numId w:val="11"/>
        </w:numPr>
        <w:rPr>
          <w:sz w:val="24"/>
          <w:szCs w:val="24"/>
          <w:lang w:val="en-US"/>
        </w:rPr>
      </w:pPr>
      <w:r>
        <w:rPr>
          <w:sz w:val="24"/>
          <w:szCs w:val="24"/>
          <w:lang w:val="en-US"/>
        </w:rPr>
        <w:t xml:space="preserve">Launch the digital ruler software on your computer. </w:t>
      </w:r>
    </w:p>
    <w:p>
      <w:pPr>
        <w:pStyle w:val="343"/>
        <w:numPr>
          <w:ilvl w:val="0"/>
          <w:numId w:val="11"/>
        </w:numPr>
        <w:rPr>
          <w:sz w:val="24"/>
          <w:szCs w:val="24"/>
          <w:lang w:val="en-US"/>
        </w:rPr>
      </w:pPr>
      <w:r>
        <w:rPr>
          <w:sz w:val="24"/>
          <w:szCs w:val="24"/>
          <w:lang w:val="en-US"/>
        </w:rPr>
        <w:t xml:space="preserve">Measure the diameter of the planet Jupiter using the digital ruler. </w:t>
      </w:r>
    </w:p>
    <w:p>
      <w:pPr>
        <w:pStyle w:val="343"/>
        <w:numPr>
          <w:ilvl w:val="0"/>
          <w:numId w:val="11"/>
        </w:numPr>
        <w:rPr>
          <w:sz w:val="24"/>
          <w:szCs w:val="24"/>
          <w:lang w:val="en-US"/>
        </w:rPr>
      </w:pPr>
      <w:r>
        <w:rPr>
          <w:sz w:val="24"/>
          <w:szCs w:val="24"/>
          <w:lang w:val="en-US"/>
        </w:rPr>
        <w:t xml:space="preserve">Study the motion of a satellite. What kind of motion do you observe? </w:t>
      </w:r>
    </w:p>
    <w:p>
      <w:pPr>
        <w:pStyle w:val="343"/>
        <w:numPr>
          <w:ilvl w:val="0"/>
          <w:numId w:val="11"/>
        </w:numPr>
        <w:rPr>
          <w:sz w:val="24"/>
          <w:szCs w:val="24"/>
          <w:lang w:val="en-US"/>
        </w:rPr>
      </w:pPr>
      <w:r>
        <w:rPr>
          <w:sz w:val="24"/>
          <w:szCs w:val="24"/>
          <w:lang w:val="en-US"/>
        </w:rPr>
        <w:t xml:space="preserve">Experiment with the time options and choose the time step that works for you. By selecting +10min for example you will see the position of the satellites 10 minutes after the start time and investigate whether the movement of your satellite is periodic. If so, measure the period and record it. </w:t>
      </w:r>
    </w:p>
    <w:p>
      <w:pPr>
        <w:pStyle w:val="343"/>
        <w:numPr>
          <w:ilvl w:val="0"/>
          <w:numId w:val="11"/>
        </w:numPr>
        <w:rPr>
          <w:sz w:val="24"/>
          <w:szCs w:val="24"/>
          <w:lang w:val="en-US"/>
        </w:rPr>
      </w:pPr>
      <w:r>
        <w:rPr>
          <w:sz w:val="24"/>
          <w:szCs w:val="24"/>
          <w:lang w:val="en-US"/>
        </w:rPr>
        <w:t xml:space="preserve">Measure the satellite's </w:t>
      </w:r>
      <w:r>
        <w:rPr>
          <w:rFonts w:hint="default"/>
          <w:sz w:val="24"/>
          <w:szCs w:val="24"/>
          <w:lang w:val="en-US"/>
        </w:rPr>
        <w:t xml:space="preserve">maximum </w:t>
      </w:r>
      <w:r>
        <w:rPr>
          <w:sz w:val="24"/>
          <w:szCs w:val="24"/>
          <w:lang w:val="en-US"/>
        </w:rPr>
        <w:t xml:space="preserve">distance from Jupiter as a multiple of Jupiter's radius. Galileo did not know in advance the value of Jupiter's radius. However, by expressing the distances of the satellites as multiples of the planet’s radius, he was able to calculate quantitative results for their motion. </w:t>
      </w:r>
    </w:p>
    <w:p>
      <w:pPr>
        <w:pStyle w:val="343"/>
        <w:numPr>
          <w:ilvl w:val="0"/>
          <w:numId w:val="11"/>
        </w:numPr>
        <w:rPr>
          <w:sz w:val="24"/>
          <w:szCs w:val="24"/>
          <w:lang w:val="en-US"/>
        </w:rPr>
      </w:pPr>
      <w:r>
        <w:rPr>
          <w:sz w:val="24"/>
          <w:szCs w:val="24"/>
          <w:lang w:val="en-US"/>
        </w:rPr>
        <w:t>What do you think you could teach with this activity?</w:t>
      </w:r>
    </w:p>
    <w:sectPr>
      <w:headerReference r:id="rId3" w:type="first"/>
      <w:footerReference r:id="rId5" w:type="first"/>
      <w:footerReference r:id="rId4" w:type="even"/>
      <w:pgSz w:w="11906" w:h="16838"/>
      <w:pgMar w:top="950" w:right="1440" w:bottom="1080" w:left="1440" w:header="576" w:footer="454"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黑体">
    <w:altName w:val="SimSun"/>
    <w:panose1 w:val="00000000000000000000"/>
    <w:charset w:val="00"/>
    <w:family w:val="auto"/>
    <w:pitch w:val="default"/>
    <w:sig w:usb0="00000000" w:usb1="00000000" w:usb2="00000000" w:usb3="00000000" w:csb0="00000000" w:csb1="00000000"/>
  </w:font>
  <w:font w:name="Calibri">
    <w:panose1 w:val="020F0502020204030204"/>
    <w:charset w:val="A1"/>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Georgia">
    <w:panose1 w:val="02040502050405020303"/>
    <w:charset w:val="A1"/>
    <w:family w:val="roman"/>
    <w:pitch w:val="default"/>
    <w:sig w:usb0="00000287" w:usb1="00000000" w:usb2="00000000" w:usb3="00000000" w:csb0="2000009F" w:csb1="00000000"/>
  </w:font>
  <w:font w:name="Consolas">
    <w:panose1 w:val="020B0609020204030204"/>
    <w:charset w:val="A1"/>
    <w:family w:val="modern"/>
    <w:pitch w:val="default"/>
    <w:sig w:usb0="E00006FF" w:usb1="0000FCFF" w:usb2="00000001" w:usb3="00000000" w:csb0="6000019F" w:csb1="DFD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1"/>
    <w:family w:val="modern"/>
    <w:pitch w:val="default"/>
    <w:sig w:usb0="E0002EFF" w:usb1="C0007843" w:usb2="00000009" w:usb3="00000000" w:csb0="400001FF" w:csb1="FFFF0000"/>
  </w:font>
  <w:font w:name="Segoe UI">
    <w:panose1 w:val="020B0502040204020203"/>
    <w:charset w:val="A1"/>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drawing>
        <wp:inline distT="0" distB="0" distL="0" distR="0">
          <wp:extent cx="876300" cy="525780"/>
          <wp:effectExtent l="0" t="0" r="0" b="7620"/>
          <wp:docPr id="15" name="Εικόνα 1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descr="Εικόνα που περιέχει κείμεν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76300" cy="525780"/>
                  </a:xfrm>
                  <a:prstGeom prst="rect">
                    <a:avLst/>
                  </a:prstGeom>
                  <a:noFill/>
                  <a:ln>
                    <a:noFill/>
                  </a:ln>
                </pic:spPr>
              </pic:pic>
            </a:graphicData>
          </a:graphic>
        </wp:inline>
      </w:drawing>
    </w:r>
    <w:r>
      <w:ptab w:relativeTo="margin" w:alignment="center" w:leader="none"/>
    </w:r>
    <w:r>
      <w:ptab w:relativeTo="margin" w:alignment="right" w:leader="none"/>
    </w:r>
    <w:r>
      <w:drawing>
        <wp:inline distT="0" distB="0" distL="0" distR="0">
          <wp:extent cx="2296160" cy="448310"/>
          <wp:effectExtent l="0" t="0" r="0" b="889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a:picLocks noChangeAspect="1" noChangeArrowheads="1"/>
                  </pic:cNvPicPr>
                </pic:nvPicPr>
                <pic:blipFill>
                  <a:blip r:embed="rId2">
                    <a:extLst>
                      <a:ext uri="{28A0092B-C50C-407E-A947-70E740481C1C}">
                        <a14:useLocalDpi xmlns:a14="http://schemas.microsoft.com/office/drawing/2010/main" val="0"/>
                      </a:ext>
                    </a:extLst>
                  </a:blip>
                  <a:srcRect t="16068" b="15533"/>
                  <a:stretch>
                    <a:fillRect/>
                  </a:stretch>
                </pic:blipFill>
                <pic:spPr>
                  <a:xfrm>
                    <a:off x="0" y="0"/>
                    <a:ext cx="2433932" cy="47549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t xml:space="preserve"> </w:t>
    </w:r>
    <w:r>
      <w:drawing>
        <wp:inline distT="0" distB="0" distL="0" distR="0">
          <wp:extent cx="876300" cy="525780"/>
          <wp:effectExtent l="0" t="0" r="0" b="7620"/>
          <wp:docPr id="12" name="Εικόνα 1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descr="Εικόνα που περιέχει κείμενο&#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76300" cy="525780"/>
                  </a:xfrm>
                  <a:prstGeom prst="rect">
                    <a:avLst/>
                  </a:prstGeom>
                  <a:noFill/>
                  <a:ln>
                    <a:noFill/>
                  </a:ln>
                </pic:spPr>
              </pic:pic>
            </a:graphicData>
          </a:graphic>
        </wp:inline>
      </w:drawing>
    </w:r>
    <w:r>
      <w:t xml:space="preserve"> </w:t>
    </w:r>
    <w:r>
      <w:ptab w:relativeTo="margin" w:alignment="center" w:leader="none"/>
    </w:r>
    <w:r>
      <w:ptab w:relativeTo="margin" w:alignment="right" w:leader="none"/>
    </w:r>
    <w:r>
      <w:drawing>
        <wp:inline distT="0" distB="0" distL="0" distR="0">
          <wp:extent cx="2296160" cy="448310"/>
          <wp:effectExtent l="0" t="0" r="0" b="889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a:picLocks noChangeAspect="1" noChangeArrowheads="1"/>
                  </pic:cNvPicPr>
                </pic:nvPicPr>
                <pic:blipFill>
                  <a:blip r:embed="rId2">
                    <a:extLst>
                      <a:ext uri="{28A0092B-C50C-407E-A947-70E740481C1C}">
                        <a14:useLocalDpi xmlns:a14="http://schemas.microsoft.com/office/drawing/2010/main" val="0"/>
                      </a:ext>
                    </a:extLst>
                  </a:blip>
                  <a:srcRect t="16068" b="15533"/>
                  <a:stretch>
                    <a:fillRect/>
                  </a:stretch>
                </pic:blipFill>
                <pic:spPr>
                  <a:xfrm>
                    <a:off x="0" y="0"/>
                    <a:ext cx="2433932" cy="475494"/>
                  </a:xfrm>
                  <a:prstGeom prst="rect">
                    <a:avLst/>
                  </a:prstGeom>
                  <a:noFill/>
                  <a:ln>
                    <a:noFill/>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bidi="el-GR"/>
      </w:rPr>
      <mc:AlternateContent>
        <mc:Choice Requires="wps">
          <w:drawing>
            <wp:anchor distT="0" distB="0" distL="114300" distR="114300" simplePos="0" relativeHeight="251659264" behindDoc="1" locked="0" layoutInCell="1" allowOverlap="1">
              <wp:simplePos x="0" y="0"/>
              <wp:positionH relativeFrom="page">
                <wp:align>center</wp:align>
              </wp:positionH>
              <mc:AlternateContent>
                <mc:Choice Requires="wp14">
                  <wp:positionV relativeFrom="page">
                    <wp14:pctPosVOffset>17300</wp14:pctPosVOffset>
                  </wp:positionV>
                </mc:Choice>
                <mc:Fallback>
                  <wp:positionV relativeFrom="page">
                    <wp:posOffset>1849120</wp:posOffset>
                  </wp:positionV>
                </mc:Fallback>
              </mc:AlternateContent>
              <wp:extent cx="7772400" cy="0"/>
              <wp:effectExtent l="0" t="0" r="19050" b="19050"/>
              <wp:wrapNone/>
              <wp:docPr id="5" name="Ευθεία γραμμή σύνδεσης 5" descr="Διαχωριστική γραμμή επικεφαλίδας"/>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14:sizeRelV relativeFrom="page">
                <wp14:pctHeight>0</wp14:pctHeight>
              </wp14:sizeRelV>
            </wp:anchor>
          </w:drawing>
        </mc:Choice>
        <mc:Fallback>
          <w:pict>
            <v:line id="Ευθεία γραμμή σύνδεσης 5" o:spid="_x0000_s1026" o:spt="20" alt="Διαχωριστική γραμμή επικεφαλίδας" style="position:absolute;left:0pt;margin-left:0pt;margin-top:145.6pt;height:0pt;width:612pt;mso-position-horizontal-relative:page;mso-position-vertical-relative:page;z-index:-251657216;mso-width-relative:page;mso-height-relative:page;mso-width-percent:1000;" filled="f" stroked="t" coordsize="21600,21600" o:gfxdata="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5O3azRAAAAAwEAAA8AAAAAAAAAAQAgAAAAIgAA&#10;AGRycy9kb3ducmV2LnhtbFBLAQIUABQAAAAIAIdO4kDCLlQCSAIAAEwEAAAOAAAAAAAAAAEAIAAA&#10;ACABAABkcnMvZTJvRG9jLnhtbFBLBQYAAAAABgAGAFkBAADaBQAAAAA=&#10;">
              <v:fill on="f" focussize="0,0"/>
              <v:stroke weight="0.5pt" color="#595959 [2109]" miterlimit="8" joinstyle="miter"/>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1800"/>
        </w:tabs>
        <w:ind w:left="1800" w:hanging="360"/>
      </w:pPr>
    </w:lvl>
  </w:abstractNum>
  <w:abstractNum w:abstractNumId="1">
    <w:nsid w:val="FFFFFF7D"/>
    <w:multiLevelType w:val="singleLevel"/>
    <w:tmpl w:val="FFFFFF7D"/>
    <w:lvl w:ilvl="0" w:tentative="0">
      <w:start w:val="1"/>
      <w:numFmt w:val="decimal"/>
      <w:pStyle w:val="81"/>
      <w:lvlText w:val="%1."/>
      <w:lvlJc w:val="left"/>
      <w:pPr>
        <w:tabs>
          <w:tab w:val="left" w:pos="1440"/>
        </w:tabs>
        <w:ind w:left="1440" w:hanging="360"/>
      </w:pPr>
    </w:lvl>
  </w:abstractNum>
  <w:abstractNum w:abstractNumId="2">
    <w:nsid w:val="FFFFFF7E"/>
    <w:multiLevelType w:val="singleLevel"/>
    <w:tmpl w:val="FFFFFF7E"/>
    <w:lvl w:ilvl="0" w:tentative="0">
      <w:start w:val="1"/>
      <w:numFmt w:val="decimal"/>
      <w:pStyle w:val="80"/>
      <w:lvlText w:val="%1."/>
      <w:lvlJc w:val="left"/>
      <w:pPr>
        <w:tabs>
          <w:tab w:val="left" w:pos="1080"/>
        </w:tabs>
        <w:ind w:left="1080" w:hanging="360"/>
      </w:pPr>
    </w:lvl>
  </w:abstractNum>
  <w:abstractNum w:abstractNumId="3">
    <w:nsid w:val="FFFFFF7F"/>
    <w:multiLevelType w:val="singleLevel"/>
    <w:tmpl w:val="FFFFFF7F"/>
    <w:lvl w:ilvl="0" w:tentative="0">
      <w:start w:val="1"/>
      <w:numFmt w:val="decimal"/>
      <w:pStyle w:val="79"/>
      <w:lvlText w:val="%1."/>
      <w:lvlJc w:val="left"/>
      <w:pPr>
        <w:tabs>
          <w:tab w:val="left" w:pos="720"/>
        </w:tabs>
        <w:ind w:left="720" w:hanging="360"/>
      </w:pPr>
    </w:lvl>
  </w:abstractNum>
  <w:abstractNum w:abstractNumId="4">
    <w:nsid w:val="FFFFFF80"/>
    <w:multiLevelType w:val="singleLevel"/>
    <w:tmpl w:val="FFFFFF80"/>
    <w:lvl w:ilvl="0" w:tentative="0">
      <w:start w:val="1"/>
      <w:numFmt w:val="bullet"/>
      <w:pStyle w:val="72"/>
      <w:lvlText w:val=""/>
      <w:lvlJc w:val="left"/>
      <w:pPr>
        <w:tabs>
          <w:tab w:val="left" w:pos="1800"/>
        </w:tabs>
        <w:ind w:left="1800" w:hanging="360"/>
      </w:pPr>
      <w:rPr>
        <w:rFonts w:hint="default" w:ascii="Symbol" w:hAnsi="Symbol"/>
      </w:rPr>
    </w:lvl>
  </w:abstractNum>
  <w:abstractNum w:abstractNumId="5">
    <w:nsid w:val="FFFFFF81"/>
    <w:multiLevelType w:val="singleLevel"/>
    <w:tmpl w:val="FFFFFF81"/>
    <w:lvl w:ilvl="0" w:tentative="0">
      <w:start w:val="1"/>
      <w:numFmt w:val="bullet"/>
      <w:pStyle w:val="71"/>
      <w:lvlText w:val=""/>
      <w:lvlJc w:val="left"/>
      <w:pPr>
        <w:tabs>
          <w:tab w:val="left" w:pos="1440"/>
        </w:tabs>
        <w:ind w:left="1440" w:hanging="360"/>
      </w:pPr>
      <w:rPr>
        <w:rFonts w:hint="default" w:ascii="Symbol" w:hAnsi="Symbol"/>
      </w:rPr>
    </w:lvl>
  </w:abstractNum>
  <w:abstractNum w:abstractNumId="6">
    <w:nsid w:val="FFFFFF82"/>
    <w:multiLevelType w:val="singleLevel"/>
    <w:tmpl w:val="FFFFFF82"/>
    <w:lvl w:ilvl="0" w:tentative="0">
      <w:start w:val="1"/>
      <w:numFmt w:val="bullet"/>
      <w:pStyle w:val="70"/>
      <w:lvlText w:val=""/>
      <w:lvlJc w:val="left"/>
      <w:pPr>
        <w:tabs>
          <w:tab w:val="left" w:pos="1080"/>
        </w:tabs>
        <w:ind w:left="1080" w:hanging="360"/>
      </w:pPr>
      <w:rPr>
        <w:rFonts w:hint="default" w:ascii="Symbol" w:hAnsi="Symbol"/>
      </w:rPr>
    </w:lvl>
  </w:abstractNum>
  <w:abstractNum w:abstractNumId="7">
    <w:nsid w:val="FFFFFF83"/>
    <w:multiLevelType w:val="singleLevel"/>
    <w:tmpl w:val="FFFFFF83"/>
    <w:lvl w:ilvl="0" w:tentative="0">
      <w:start w:val="1"/>
      <w:numFmt w:val="bullet"/>
      <w:pStyle w:val="69"/>
      <w:lvlText w:val=""/>
      <w:lvlJc w:val="left"/>
      <w:pPr>
        <w:tabs>
          <w:tab w:val="left" w:pos="720"/>
        </w:tabs>
        <w:ind w:left="720" w:hanging="360"/>
      </w:pPr>
      <w:rPr>
        <w:rFonts w:hint="default" w:ascii="Symbol" w:hAnsi="Symbol"/>
      </w:rPr>
    </w:lvl>
  </w:abstractNum>
  <w:abstractNum w:abstractNumId="8">
    <w:nsid w:val="090824D0"/>
    <w:multiLevelType w:val="multilevel"/>
    <w:tmpl w:val="090824D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19FD4007"/>
    <w:multiLevelType w:val="multilevel"/>
    <w:tmpl w:val="19FD4007"/>
    <w:lvl w:ilvl="0" w:tentative="0">
      <w:start w:val="1"/>
      <w:numFmt w:val="bullet"/>
      <w:pStyle w:val="68"/>
      <w:lvlText w:val=""/>
      <w:lvlJc w:val="left"/>
      <w:pPr>
        <w:ind w:left="360" w:hanging="360"/>
      </w:pPr>
      <w:rPr>
        <w:rFonts w:hint="default" w:ascii="Symbol" w:hAnsi="Symbol"/>
        <w:color w:val="4A66AC" w:themeColor="accent1"/>
        <w:sz w:val="24"/>
        <w14:textFill>
          <w14:solidFill>
            <w14:schemeClr w14:val="accent1"/>
          </w14:solidFill>
        </w14:textFill>
      </w:rPr>
    </w:lvl>
    <w:lvl w:ilvl="1" w:tentative="0">
      <w:start w:val="1"/>
      <w:numFmt w:val="bullet"/>
      <w:lvlText w:val="o"/>
      <w:lvlJc w:val="left"/>
      <w:pPr>
        <w:ind w:left="720" w:hanging="360"/>
      </w:pPr>
      <w:rPr>
        <w:rFonts w:hint="default" w:ascii="Courier New" w:hAnsi="Courier New"/>
        <w:color w:val="4A66AC" w:themeColor="accent1"/>
        <w:sz w:val="24"/>
        <w14:textFill>
          <w14:solidFill>
            <w14:schemeClr w14:val="accent1"/>
          </w14:solidFill>
        </w14:textFill>
      </w:rPr>
    </w:lvl>
    <w:lvl w:ilvl="2" w:tentative="0">
      <w:start w:val="1"/>
      <w:numFmt w:val="bullet"/>
      <w:lvlText w:val=""/>
      <w:lvlJc w:val="left"/>
      <w:pPr>
        <w:ind w:left="1080" w:hanging="360"/>
      </w:pPr>
      <w:rPr>
        <w:rFonts w:hint="default" w:ascii="Wingdings" w:hAnsi="Wingdings"/>
        <w:color w:val="4A66AC" w:themeColor="accent1"/>
        <w:sz w:val="24"/>
        <w14:textFill>
          <w14:solidFill>
            <w14:schemeClr w14:val="accent1"/>
          </w14:solidFill>
        </w14:textFill>
      </w:rPr>
    </w:lvl>
    <w:lvl w:ilvl="3" w:tentative="0">
      <w:start w:val="1"/>
      <w:numFmt w:val="bullet"/>
      <w:lvlText w:val=""/>
      <w:lvlJc w:val="left"/>
      <w:pPr>
        <w:ind w:left="1440" w:hanging="360"/>
      </w:pPr>
      <w:rPr>
        <w:rFonts w:hint="default" w:ascii="Symbol" w:hAnsi="Symbol"/>
      </w:rPr>
    </w:lvl>
    <w:lvl w:ilvl="4" w:tentative="0">
      <w:start w:val="1"/>
      <w:numFmt w:val="bullet"/>
      <w:lvlText w:val="o"/>
      <w:lvlJc w:val="left"/>
      <w:pPr>
        <w:ind w:left="1800" w:hanging="360"/>
      </w:pPr>
      <w:rPr>
        <w:rFonts w:hint="default" w:ascii="Courier New" w:hAnsi="Courier New"/>
      </w:rPr>
    </w:lvl>
    <w:lvl w:ilvl="5" w:tentative="0">
      <w:start w:val="1"/>
      <w:numFmt w:val="bullet"/>
      <w:lvlText w:val=""/>
      <w:lvlJc w:val="left"/>
      <w:pPr>
        <w:ind w:left="2160" w:hanging="360"/>
      </w:pPr>
      <w:rPr>
        <w:rFonts w:hint="default" w:ascii="Wingdings" w:hAnsi="Wingdings"/>
      </w:rPr>
    </w:lvl>
    <w:lvl w:ilvl="6" w:tentative="0">
      <w:start w:val="1"/>
      <w:numFmt w:val="bullet"/>
      <w:lvlText w:val=""/>
      <w:lvlJc w:val="left"/>
      <w:pPr>
        <w:ind w:left="2520" w:hanging="360"/>
      </w:pPr>
      <w:rPr>
        <w:rFonts w:hint="default" w:ascii="Symbol" w:hAnsi="Symbol"/>
      </w:rPr>
    </w:lvl>
    <w:lvl w:ilvl="7" w:tentative="0">
      <w:start w:val="1"/>
      <w:numFmt w:val="bullet"/>
      <w:lvlText w:val="o"/>
      <w:lvlJc w:val="left"/>
      <w:pPr>
        <w:ind w:left="2880" w:hanging="360"/>
      </w:pPr>
      <w:rPr>
        <w:rFonts w:hint="default" w:ascii="Courier New" w:hAnsi="Courier New"/>
      </w:rPr>
    </w:lvl>
    <w:lvl w:ilvl="8" w:tentative="0">
      <w:start w:val="1"/>
      <w:numFmt w:val="bullet"/>
      <w:lvlText w:val=""/>
      <w:lvlJc w:val="left"/>
      <w:pPr>
        <w:ind w:left="3240" w:hanging="360"/>
      </w:pPr>
      <w:rPr>
        <w:rFonts w:hint="default" w:ascii="Wingdings" w:hAnsi="Wingdings"/>
      </w:rPr>
    </w:lvl>
  </w:abstractNum>
  <w:abstractNum w:abstractNumId="10">
    <w:nsid w:val="2F2D1265"/>
    <w:multiLevelType w:val="multilevel"/>
    <w:tmpl w:val="2F2D1265"/>
    <w:lvl w:ilvl="0" w:tentative="0">
      <w:start w:val="1"/>
      <w:numFmt w:val="decimal"/>
      <w:pStyle w:val="78"/>
      <w:lvlText w:val="%1)"/>
      <w:lvlJc w:val="left"/>
      <w:pPr>
        <w:ind w:left="360" w:hanging="360"/>
      </w:pPr>
      <w:rPr>
        <w:rFonts w:hint="default"/>
        <w:color w:val="4A66AC" w:themeColor="accent1"/>
        <w:sz w:val="22"/>
        <w14:textFill>
          <w14:solidFill>
            <w14:schemeClr w14:val="accent1"/>
          </w14:solidFill>
        </w14:textFill>
      </w:rPr>
    </w:lvl>
    <w:lvl w:ilvl="1" w:tentative="0">
      <w:start w:val="1"/>
      <w:numFmt w:val="lowerLetter"/>
      <w:lvlText w:val="%2)"/>
      <w:lvlJc w:val="left"/>
      <w:pPr>
        <w:ind w:left="720" w:hanging="360"/>
      </w:pPr>
      <w:rPr>
        <w:rFonts w:hint="default"/>
        <w:color w:val="4A66AC" w:themeColor="accent1"/>
        <w:sz w:val="22"/>
        <w14:textFill>
          <w14:solidFill>
            <w14:schemeClr w14:val="accent1"/>
          </w14:solidFill>
        </w14:textFill>
      </w:rPr>
    </w:lvl>
    <w:lvl w:ilvl="2" w:tentative="0">
      <w:start w:val="1"/>
      <w:numFmt w:val="lowerRoman"/>
      <w:lvlText w:val="%3)"/>
      <w:lvlJc w:val="left"/>
      <w:pPr>
        <w:ind w:left="1080" w:hanging="360"/>
      </w:pPr>
      <w:rPr>
        <w:rFonts w:hint="default"/>
        <w:color w:val="4A66AC" w:themeColor="accent1"/>
        <w:sz w:val="22"/>
        <w14:textFill>
          <w14:solidFill>
            <w14:schemeClr w14:val="accent1"/>
          </w14:solidFill>
        </w14:textFill>
      </w:rPr>
    </w:lvl>
    <w:lvl w:ilvl="3" w:tentative="0">
      <w:start w:val="1"/>
      <w:numFmt w:val="decimal"/>
      <w:lvlText w:val="(%4)"/>
      <w:lvlJc w:val="left"/>
      <w:pPr>
        <w:ind w:left="1440" w:hanging="360"/>
      </w:pPr>
      <w:rPr>
        <w:rFonts w:hint="default"/>
        <w:color w:val="4A66AC" w:themeColor="accent1"/>
        <w:sz w:val="22"/>
        <w14:textFill>
          <w14:solidFill>
            <w14:schemeClr w14:val="accent1"/>
          </w14:solidFill>
        </w14:textFill>
      </w:rPr>
    </w:lvl>
    <w:lvl w:ilvl="4" w:tentative="0">
      <w:start w:val="1"/>
      <w:numFmt w:val="lowerLetter"/>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10"/>
  </w:num>
  <w:num w:numId="7">
    <w:abstractNumId w:val="3"/>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removePersonalInformation/>
  <w:attachedTemplate r:id="rId1"/>
  <w:documentProtection w:enforcement="0"/>
  <w:defaultTabStop w:val="720"/>
  <w:evenAndOddHeaders w:val="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166"/>
    <w:rsid w:val="000001EF"/>
    <w:rsid w:val="00007322"/>
    <w:rsid w:val="00007728"/>
    <w:rsid w:val="00024584"/>
    <w:rsid w:val="00024730"/>
    <w:rsid w:val="00055E95"/>
    <w:rsid w:val="00064FA8"/>
    <w:rsid w:val="0007021F"/>
    <w:rsid w:val="000B2BA5"/>
    <w:rsid w:val="000F2F8C"/>
    <w:rsid w:val="0010006E"/>
    <w:rsid w:val="001018A6"/>
    <w:rsid w:val="001045A8"/>
    <w:rsid w:val="00114A91"/>
    <w:rsid w:val="001160FD"/>
    <w:rsid w:val="001427E1"/>
    <w:rsid w:val="00163668"/>
    <w:rsid w:val="00171566"/>
    <w:rsid w:val="00174676"/>
    <w:rsid w:val="001755A8"/>
    <w:rsid w:val="00184014"/>
    <w:rsid w:val="00192008"/>
    <w:rsid w:val="001C0E68"/>
    <w:rsid w:val="001C4B6F"/>
    <w:rsid w:val="001D0BF1"/>
    <w:rsid w:val="001D2378"/>
    <w:rsid w:val="001E3120"/>
    <w:rsid w:val="001E7E0C"/>
    <w:rsid w:val="001F0BB0"/>
    <w:rsid w:val="001F4E6D"/>
    <w:rsid w:val="001F6140"/>
    <w:rsid w:val="00203573"/>
    <w:rsid w:val="0020597D"/>
    <w:rsid w:val="00213B4C"/>
    <w:rsid w:val="002253B0"/>
    <w:rsid w:val="00236D54"/>
    <w:rsid w:val="00241D8C"/>
    <w:rsid w:val="00241FDB"/>
    <w:rsid w:val="0024720C"/>
    <w:rsid w:val="002617AE"/>
    <w:rsid w:val="002638D0"/>
    <w:rsid w:val="002647D3"/>
    <w:rsid w:val="00275EAE"/>
    <w:rsid w:val="00294998"/>
    <w:rsid w:val="00297F18"/>
    <w:rsid w:val="002A1945"/>
    <w:rsid w:val="002B2958"/>
    <w:rsid w:val="002B2BB3"/>
    <w:rsid w:val="002B3FC8"/>
    <w:rsid w:val="002B4751"/>
    <w:rsid w:val="002D23C5"/>
    <w:rsid w:val="002D6137"/>
    <w:rsid w:val="002E1227"/>
    <w:rsid w:val="002E7E61"/>
    <w:rsid w:val="002F05E5"/>
    <w:rsid w:val="002F254D"/>
    <w:rsid w:val="002F30E4"/>
    <w:rsid w:val="00307140"/>
    <w:rsid w:val="00316DFF"/>
    <w:rsid w:val="00325B57"/>
    <w:rsid w:val="00336056"/>
    <w:rsid w:val="003544C9"/>
    <w:rsid w:val="003544E1"/>
    <w:rsid w:val="00366398"/>
    <w:rsid w:val="003727BB"/>
    <w:rsid w:val="003A0632"/>
    <w:rsid w:val="003A30E5"/>
    <w:rsid w:val="003A6ADF"/>
    <w:rsid w:val="003B5928"/>
    <w:rsid w:val="003D380F"/>
    <w:rsid w:val="003E160D"/>
    <w:rsid w:val="003F1D5F"/>
    <w:rsid w:val="00405128"/>
    <w:rsid w:val="00406CFF"/>
    <w:rsid w:val="00416B25"/>
    <w:rsid w:val="00420592"/>
    <w:rsid w:val="004319E0"/>
    <w:rsid w:val="00437E8C"/>
    <w:rsid w:val="00440225"/>
    <w:rsid w:val="00441A76"/>
    <w:rsid w:val="00444EE0"/>
    <w:rsid w:val="00455166"/>
    <w:rsid w:val="004726BC"/>
    <w:rsid w:val="00474105"/>
    <w:rsid w:val="004767CB"/>
    <w:rsid w:val="00480E6E"/>
    <w:rsid w:val="00486277"/>
    <w:rsid w:val="00494CF6"/>
    <w:rsid w:val="00495F8D"/>
    <w:rsid w:val="004A1FAE"/>
    <w:rsid w:val="004A32FF"/>
    <w:rsid w:val="004B06EB"/>
    <w:rsid w:val="004B6AD0"/>
    <w:rsid w:val="004C2CA1"/>
    <w:rsid w:val="004C2D5D"/>
    <w:rsid w:val="004C33E1"/>
    <w:rsid w:val="004E01EB"/>
    <w:rsid w:val="004E2794"/>
    <w:rsid w:val="00510392"/>
    <w:rsid w:val="00513E2A"/>
    <w:rsid w:val="00566A35"/>
    <w:rsid w:val="0056701E"/>
    <w:rsid w:val="005740D7"/>
    <w:rsid w:val="005A0F26"/>
    <w:rsid w:val="005A1B10"/>
    <w:rsid w:val="005A6850"/>
    <w:rsid w:val="005B1B1B"/>
    <w:rsid w:val="005C5932"/>
    <w:rsid w:val="005D3CA7"/>
    <w:rsid w:val="005D4CC1"/>
    <w:rsid w:val="005F4B91"/>
    <w:rsid w:val="005F55D2"/>
    <w:rsid w:val="005F75BE"/>
    <w:rsid w:val="0062312F"/>
    <w:rsid w:val="00625F2C"/>
    <w:rsid w:val="006618E9"/>
    <w:rsid w:val="0068194B"/>
    <w:rsid w:val="00692703"/>
    <w:rsid w:val="006951C8"/>
    <w:rsid w:val="006A1962"/>
    <w:rsid w:val="006B5D48"/>
    <w:rsid w:val="006B7D7B"/>
    <w:rsid w:val="006C1A5E"/>
    <w:rsid w:val="006E1507"/>
    <w:rsid w:val="00710CFB"/>
    <w:rsid w:val="00712D8B"/>
    <w:rsid w:val="007273B7"/>
    <w:rsid w:val="00733E0A"/>
    <w:rsid w:val="0074403D"/>
    <w:rsid w:val="00745FC5"/>
    <w:rsid w:val="00746D44"/>
    <w:rsid w:val="007538DC"/>
    <w:rsid w:val="00757803"/>
    <w:rsid w:val="00781AC8"/>
    <w:rsid w:val="0079206B"/>
    <w:rsid w:val="00796076"/>
    <w:rsid w:val="007C0566"/>
    <w:rsid w:val="007C606B"/>
    <w:rsid w:val="007E6A61"/>
    <w:rsid w:val="00801140"/>
    <w:rsid w:val="00803404"/>
    <w:rsid w:val="00811622"/>
    <w:rsid w:val="00834955"/>
    <w:rsid w:val="00853C22"/>
    <w:rsid w:val="00855B59"/>
    <w:rsid w:val="00857CA6"/>
    <w:rsid w:val="00860461"/>
    <w:rsid w:val="0086487C"/>
    <w:rsid w:val="00870B20"/>
    <w:rsid w:val="008829F8"/>
    <w:rsid w:val="00885897"/>
    <w:rsid w:val="008A6538"/>
    <w:rsid w:val="008C7056"/>
    <w:rsid w:val="008F3B14"/>
    <w:rsid w:val="00901899"/>
    <w:rsid w:val="0090344B"/>
    <w:rsid w:val="00905715"/>
    <w:rsid w:val="0091321E"/>
    <w:rsid w:val="00913946"/>
    <w:rsid w:val="0092726B"/>
    <w:rsid w:val="009361BA"/>
    <w:rsid w:val="00944F78"/>
    <w:rsid w:val="009510E7"/>
    <w:rsid w:val="00952C89"/>
    <w:rsid w:val="009571D8"/>
    <w:rsid w:val="00960760"/>
    <w:rsid w:val="009650EA"/>
    <w:rsid w:val="0097790C"/>
    <w:rsid w:val="0098506E"/>
    <w:rsid w:val="009A44CE"/>
    <w:rsid w:val="009C4DFC"/>
    <w:rsid w:val="009D44F8"/>
    <w:rsid w:val="009E3160"/>
    <w:rsid w:val="009F220C"/>
    <w:rsid w:val="009F3B05"/>
    <w:rsid w:val="009F4931"/>
    <w:rsid w:val="009F6706"/>
    <w:rsid w:val="00A14534"/>
    <w:rsid w:val="00A16DAA"/>
    <w:rsid w:val="00A24162"/>
    <w:rsid w:val="00A25023"/>
    <w:rsid w:val="00A270EA"/>
    <w:rsid w:val="00A34BA2"/>
    <w:rsid w:val="00A36F27"/>
    <w:rsid w:val="00A42E32"/>
    <w:rsid w:val="00A46E63"/>
    <w:rsid w:val="00A51DC5"/>
    <w:rsid w:val="00A53DE1"/>
    <w:rsid w:val="00A54280"/>
    <w:rsid w:val="00A615E1"/>
    <w:rsid w:val="00A63794"/>
    <w:rsid w:val="00A63842"/>
    <w:rsid w:val="00A755E8"/>
    <w:rsid w:val="00A93A5D"/>
    <w:rsid w:val="00AB32F8"/>
    <w:rsid w:val="00AB610B"/>
    <w:rsid w:val="00AD360E"/>
    <w:rsid w:val="00AD40FB"/>
    <w:rsid w:val="00AD782D"/>
    <w:rsid w:val="00AE0D91"/>
    <w:rsid w:val="00AE7650"/>
    <w:rsid w:val="00B10EBE"/>
    <w:rsid w:val="00B236F1"/>
    <w:rsid w:val="00B50761"/>
    <w:rsid w:val="00B50F99"/>
    <w:rsid w:val="00B51D1B"/>
    <w:rsid w:val="00B540F4"/>
    <w:rsid w:val="00B60FD0"/>
    <w:rsid w:val="00B622DF"/>
    <w:rsid w:val="00B6332A"/>
    <w:rsid w:val="00B702D2"/>
    <w:rsid w:val="00B81760"/>
    <w:rsid w:val="00B8494C"/>
    <w:rsid w:val="00BA1546"/>
    <w:rsid w:val="00BA615A"/>
    <w:rsid w:val="00BB4E51"/>
    <w:rsid w:val="00BD431F"/>
    <w:rsid w:val="00BE423E"/>
    <w:rsid w:val="00BF3FB9"/>
    <w:rsid w:val="00BF61AC"/>
    <w:rsid w:val="00C47FA6"/>
    <w:rsid w:val="00C57FC6"/>
    <w:rsid w:val="00C66A7D"/>
    <w:rsid w:val="00C779DA"/>
    <w:rsid w:val="00C814F7"/>
    <w:rsid w:val="00CA4B4D"/>
    <w:rsid w:val="00CB35C3"/>
    <w:rsid w:val="00CD323D"/>
    <w:rsid w:val="00CE4030"/>
    <w:rsid w:val="00CE64B3"/>
    <w:rsid w:val="00CF1A49"/>
    <w:rsid w:val="00D0630C"/>
    <w:rsid w:val="00D243A9"/>
    <w:rsid w:val="00D305E5"/>
    <w:rsid w:val="00D37CD3"/>
    <w:rsid w:val="00D66A52"/>
    <w:rsid w:val="00D66EFA"/>
    <w:rsid w:val="00D67A83"/>
    <w:rsid w:val="00D72A2D"/>
    <w:rsid w:val="00D85345"/>
    <w:rsid w:val="00D9521A"/>
    <w:rsid w:val="00DA3914"/>
    <w:rsid w:val="00DA59AA"/>
    <w:rsid w:val="00DA6911"/>
    <w:rsid w:val="00DB6915"/>
    <w:rsid w:val="00DB7E1E"/>
    <w:rsid w:val="00DC1B78"/>
    <w:rsid w:val="00DC2A2F"/>
    <w:rsid w:val="00DC600B"/>
    <w:rsid w:val="00DE0FAA"/>
    <w:rsid w:val="00DE136D"/>
    <w:rsid w:val="00DE2EA9"/>
    <w:rsid w:val="00DE6534"/>
    <w:rsid w:val="00DF4D6C"/>
    <w:rsid w:val="00E01923"/>
    <w:rsid w:val="00E14498"/>
    <w:rsid w:val="00E2397A"/>
    <w:rsid w:val="00E254DB"/>
    <w:rsid w:val="00E300FC"/>
    <w:rsid w:val="00E362DB"/>
    <w:rsid w:val="00E42A43"/>
    <w:rsid w:val="00E51071"/>
    <w:rsid w:val="00E55182"/>
    <w:rsid w:val="00E5632B"/>
    <w:rsid w:val="00E70240"/>
    <w:rsid w:val="00E71E6B"/>
    <w:rsid w:val="00E81CC5"/>
    <w:rsid w:val="00E85A87"/>
    <w:rsid w:val="00E85B4A"/>
    <w:rsid w:val="00E924FD"/>
    <w:rsid w:val="00E9528E"/>
    <w:rsid w:val="00EA271C"/>
    <w:rsid w:val="00EA5099"/>
    <w:rsid w:val="00EA7D0E"/>
    <w:rsid w:val="00EC1351"/>
    <w:rsid w:val="00EC4CBF"/>
    <w:rsid w:val="00ED183C"/>
    <w:rsid w:val="00EE2CA8"/>
    <w:rsid w:val="00EF17E8"/>
    <w:rsid w:val="00EF51D9"/>
    <w:rsid w:val="00F130DD"/>
    <w:rsid w:val="00F24884"/>
    <w:rsid w:val="00F2586C"/>
    <w:rsid w:val="00F3008B"/>
    <w:rsid w:val="00F476C4"/>
    <w:rsid w:val="00F61DF9"/>
    <w:rsid w:val="00F81960"/>
    <w:rsid w:val="00F81A32"/>
    <w:rsid w:val="00F8769D"/>
    <w:rsid w:val="00F9350C"/>
    <w:rsid w:val="00F94EB5"/>
    <w:rsid w:val="00F9624D"/>
    <w:rsid w:val="00FB31C1"/>
    <w:rsid w:val="00FB58F2"/>
    <w:rsid w:val="00FC6AEA"/>
    <w:rsid w:val="00FD3D13"/>
    <w:rsid w:val="00FE55A2"/>
    <w:rsid w:val="04AE7E41"/>
    <w:rsid w:val="26FD306F"/>
    <w:rsid w:val="618E49F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qFormat="1"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11" w:semiHidden="0" w:name="List Bullet"/>
    <w:lsdException w:qFormat="1" w:unhideWhenUsed="0" w:uiPriority="13"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11"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name="Body Text Indent 3"/>
    <w:lsdException w:uiPriority="99" w:name="Block Text"/>
    <w:lsdException w:uiPriority="99" w:semiHidden="0" w:name="Hyperlink"/>
    <w:lsdException w:uiPriority="99" w:name="FollowedHyperlink"/>
    <w:lsdException w:qFormat="1" w:uiPriority="22" w:name="Strong"/>
    <w:lsdException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qFormat="1"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99" w:name="Placeholder Text"/>
    <w:lsdException w:qFormat="1" w:uiPriority="1" w:semiHidden="0"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qFormat="1" w:uiPriority="34" w:semiHidden="0" w:name="List Paragraph"/>
    <w:lsdException w:uiPriority="29" w:name="Quote"/>
    <w:lsdException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atentStyles>
  <w:style w:type="paragraph" w:default="1" w:styleId="1">
    <w:name w:val="Normal"/>
    <w:qFormat/>
    <w:uiPriority w:val="0"/>
    <w:rPr>
      <w:rFonts w:ascii="Calibri" w:hAnsi="Calibri" w:cs="Calibri" w:eastAsiaTheme="minorHAnsi"/>
      <w:color w:val="595959" w:themeColor="text1" w:themeTint="A6"/>
      <w:sz w:val="22"/>
      <w:szCs w:val="22"/>
      <w:lang w:val="el-GR" w:eastAsia="en-US" w:bidi="ar-SA"/>
      <w14:textFill>
        <w14:solidFill>
          <w14:schemeClr w14:val="tx1">
            <w14:lumMod w14:val="65000"/>
            <w14:lumOff w14:val="35000"/>
          </w14:schemeClr>
        </w14:solidFill>
      </w14:textFill>
    </w:rPr>
  </w:style>
  <w:style w:type="paragraph" w:styleId="2">
    <w:name w:val="heading 1"/>
    <w:basedOn w:val="1"/>
    <w:next w:val="1"/>
    <w:link w:val="255"/>
    <w:qFormat/>
    <w:uiPriority w:val="9"/>
    <w:pPr>
      <w:keepNext/>
      <w:keepLines/>
      <w:spacing w:before="400" w:after="200"/>
      <w:contextualSpacing/>
      <w:outlineLvl w:val="0"/>
    </w:pPr>
    <w:rPr>
      <w:rFonts w:ascii="Georgia" w:hAnsi="Georgia" w:eastAsiaTheme="majorEastAsia" w:cstheme="majorBidi"/>
      <w:b/>
      <w:caps/>
      <w:color w:val="262626" w:themeColor="text1" w:themeTint="D9"/>
      <w:sz w:val="28"/>
      <w:szCs w:val="32"/>
      <w14:textFill>
        <w14:solidFill>
          <w14:schemeClr w14:val="tx1">
            <w14:lumMod w14:val="85000"/>
            <w14:lumOff w14:val="15000"/>
          </w14:schemeClr>
        </w14:solidFill>
      </w14:textFill>
    </w:rPr>
  </w:style>
  <w:style w:type="paragraph" w:styleId="3">
    <w:name w:val="heading 2"/>
    <w:basedOn w:val="1"/>
    <w:next w:val="1"/>
    <w:link w:val="256"/>
    <w:unhideWhenUsed/>
    <w:qFormat/>
    <w:uiPriority w:val="9"/>
    <w:pPr>
      <w:spacing w:after="40"/>
      <w:outlineLvl w:val="1"/>
    </w:pPr>
    <w:rPr>
      <w:rFonts w:eastAsiaTheme="majorEastAsia"/>
      <w:b/>
      <w:caps/>
      <w:color w:val="4A66AC" w:themeColor="accent1"/>
      <w:sz w:val="26"/>
      <w:szCs w:val="26"/>
      <w14:textFill>
        <w14:solidFill>
          <w14:schemeClr w14:val="accent1"/>
        </w14:solidFill>
      </w14:textFill>
    </w:rPr>
  </w:style>
  <w:style w:type="paragraph" w:styleId="4">
    <w:name w:val="heading 3"/>
    <w:basedOn w:val="1"/>
    <w:next w:val="1"/>
    <w:link w:val="257"/>
    <w:unhideWhenUsed/>
    <w:qFormat/>
    <w:uiPriority w:val="9"/>
    <w:pPr>
      <w:outlineLvl w:val="2"/>
    </w:pPr>
    <w:rPr>
      <w:rFonts w:eastAsiaTheme="majorEastAsia"/>
      <w:b/>
      <w:caps/>
      <w:szCs w:val="24"/>
    </w:rPr>
  </w:style>
  <w:style w:type="paragraph" w:styleId="5">
    <w:name w:val="heading 4"/>
    <w:basedOn w:val="1"/>
    <w:next w:val="1"/>
    <w:link w:val="259"/>
    <w:unhideWhenUsed/>
    <w:qFormat/>
    <w:uiPriority w:val="9"/>
    <w:pPr>
      <w:keepNext/>
      <w:keepLines/>
      <w:spacing w:before="40"/>
      <w:outlineLvl w:val="3"/>
    </w:pPr>
    <w:rPr>
      <w:rFonts w:ascii="Georgia" w:hAnsi="Georgia" w:eastAsiaTheme="majorEastAsia" w:cstheme="majorBidi"/>
      <w:i/>
      <w:iCs/>
      <w:color w:val="384D81" w:themeColor="accent1" w:themeShade="BF"/>
    </w:rPr>
  </w:style>
  <w:style w:type="paragraph" w:styleId="6">
    <w:name w:val="heading 5"/>
    <w:basedOn w:val="1"/>
    <w:next w:val="1"/>
    <w:link w:val="339"/>
    <w:semiHidden/>
    <w:unhideWhenUsed/>
    <w:qFormat/>
    <w:uiPriority w:val="9"/>
    <w:pPr>
      <w:keepNext/>
      <w:keepLines/>
      <w:spacing w:before="40"/>
      <w:outlineLvl w:val="4"/>
    </w:pPr>
    <w:rPr>
      <w:rFonts w:ascii="Georgia" w:hAnsi="Georgia" w:eastAsiaTheme="majorEastAsia" w:cstheme="majorBidi"/>
      <w:color w:val="384D81" w:themeColor="accent1" w:themeShade="BF"/>
    </w:rPr>
  </w:style>
  <w:style w:type="paragraph" w:styleId="7">
    <w:name w:val="heading 6"/>
    <w:basedOn w:val="1"/>
    <w:next w:val="1"/>
    <w:link w:val="340"/>
    <w:semiHidden/>
    <w:unhideWhenUsed/>
    <w:qFormat/>
    <w:uiPriority w:val="9"/>
    <w:pPr>
      <w:keepNext/>
      <w:keepLines/>
      <w:spacing w:before="40"/>
      <w:outlineLvl w:val="5"/>
    </w:pPr>
    <w:rPr>
      <w:rFonts w:ascii="Georgia" w:hAnsi="Georgia" w:eastAsiaTheme="majorEastAsia" w:cstheme="majorBidi"/>
      <w:color w:val="253356" w:themeColor="accent1" w:themeShade="80"/>
    </w:rPr>
  </w:style>
  <w:style w:type="paragraph" w:styleId="8">
    <w:name w:val="heading 7"/>
    <w:basedOn w:val="1"/>
    <w:next w:val="1"/>
    <w:link w:val="279"/>
    <w:semiHidden/>
    <w:unhideWhenUsed/>
    <w:qFormat/>
    <w:uiPriority w:val="9"/>
    <w:pPr>
      <w:keepNext/>
      <w:keepLines/>
      <w:spacing w:before="40"/>
      <w:outlineLvl w:val="6"/>
    </w:pPr>
    <w:rPr>
      <w:rFonts w:ascii="Georgia" w:hAnsi="Georgia" w:eastAsiaTheme="majorEastAsia" w:cstheme="majorBidi"/>
      <w:i/>
      <w:iCs/>
      <w:color w:val="253356" w:themeColor="accent1" w:themeShade="80"/>
    </w:rPr>
  </w:style>
  <w:style w:type="paragraph" w:styleId="9">
    <w:name w:val="heading 8"/>
    <w:basedOn w:val="1"/>
    <w:next w:val="1"/>
    <w:link w:val="260"/>
    <w:semiHidden/>
    <w:unhideWhenUsed/>
    <w:qFormat/>
    <w:uiPriority w:val="9"/>
    <w:pPr>
      <w:keepNext/>
      <w:keepLines/>
      <w:spacing w:before="40"/>
      <w:outlineLvl w:val="7"/>
    </w:pPr>
    <w:rPr>
      <w:rFonts w:ascii="Georgia" w:hAnsi="Georgia" w:eastAsiaTheme="majorEastAsia" w:cstheme="majorBidi"/>
      <w:b/>
      <w:color w:val="auto"/>
      <w:szCs w:val="21"/>
    </w:rPr>
  </w:style>
  <w:style w:type="paragraph" w:styleId="10">
    <w:name w:val="heading 9"/>
    <w:basedOn w:val="1"/>
    <w:next w:val="1"/>
    <w:link w:val="261"/>
    <w:semiHidden/>
    <w:unhideWhenUsed/>
    <w:qFormat/>
    <w:uiPriority w:val="9"/>
    <w:pPr>
      <w:keepNext/>
      <w:keepLines/>
      <w:spacing w:before="40"/>
      <w:outlineLvl w:val="8"/>
    </w:pPr>
    <w:rPr>
      <w:rFonts w:ascii="Georgia" w:hAnsi="Georgia" w:eastAsiaTheme="majorEastAsia" w:cstheme="majorBidi"/>
      <w:b/>
      <w:i/>
      <w:iCs/>
      <w:color w:val="auto"/>
      <w:szCs w:val="21"/>
    </w:rPr>
  </w:style>
  <w:style w:type="character" w:default="1" w:styleId="11">
    <w:name w:val="Default Paragraph Font"/>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269"/>
    <w:semiHidden/>
    <w:unhideWhenUsed/>
    <w:qFormat/>
    <w:uiPriority w:val="99"/>
    <w:rPr>
      <w:rFonts w:ascii="Segoe UI" w:hAnsi="Segoe UI" w:cs="Segoe UI"/>
      <w:szCs w:val="18"/>
    </w:rPr>
  </w:style>
  <w:style w:type="paragraph" w:styleId="14">
    <w:name w:val="Block Text"/>
    <w:basedOn w:val="1"/>
    <w:semiHidden/>
    <w:unhideWhenUsed/>
    <w:uiPriority w:val="99"/>
    <w:pPr>
      <w:pBdr>
        <w:top w:val="single" w:color="4A66AC" w:themeColor="accent1" w:sz="2" w:space="10"/>
        <w:left w:val="single" w:color="4A66AC" w:themeColor="accent1" w:sz="2" w:space="10"/>
        <w:bottom w:val="single" w:color="4A66AC" w:themeColor="accent1" w:sz="2" w:space="10"/>
        <w:right w:val="single" w:color="4A66AC" w:themeColor="accent1" w:sz="2" w:space="10"/>
      </w:pBdr>
      <w:ind w:left="1152" w:right="1152"/>
    </w:pPr>
    <w:rPr>
      <w:rFonts w:eastAsiaTheme="minorEastAsia"/>
      <w:i/>
      <w:iCs/>
      <w:color w:val="4A66AC" w:themeColor="accent1"/>
      <w14:textFill>
        <w14:solidFill>
          <w14:schemeClr w14:val="accent1"/>
        </w14:solidFill>
      </w14:textFill>
    </w:rPr>
  </w:style>
  <w:style w:type="paragraph" w:styleId="15">
    <w:name w:val="Body Text"/>
    <w:basedOn w:val="1"/>
    <w:link w:val="281"/>
    <w:semiHidden/>
    <w:unhideWhenUsed/>
    <w:uiPriority w:val="99"/>
    <w:pPr>
      <w:spacing w:after="120"/>
    </w:pPr>
  </w:style>
  <w:style w:type="paragraph" w:styleId="16">
    <w:name w:val="Body Text 2"/>
    <w:basedOn w:val="1"/>
    <w:link w:val="282"/>
    <w:semiHidden/>
    <w:unhideWhenUsed/>
    <w:uiPriority w:val="99"/>
    <w:pPr>
      <w:spacing w:after="120" w:line="480" w:lineRule="auto"/>
    </w:pPr>
  </w:style>
  <w:style w:type="paragraph" w:styleId="17">
    <w:name w:val="Body Text 3"/>
    <w:basedOn w:val="1"/>
    <w:link w:val="270"/>
    <w:semiHidden/>
    <w:unhideWhenUsed/>
    <w:uiPriority w:val="99"/>
    <w:pPr>
      <w:spacing w:after="120"/>
    </w:pPr>
    <w:rPr>
      <w:szCs w:val="16"/>
    </w:rPr>
  </w:style>
  <w:style w:type="paragraph" w:styleId="18">
    <w:name w:val="Body Text First Indent"/>
    <w:basedOn w:val="15"/>
    <w:link w:val="283"/>
    <w:semiHidden/>
    <w:unhideWhenUsed/>
    <w:uiPriority w:val="99"/>
    <w:pPr>
      <w:spacing w:after="160"/>
      <w:ind w:firstLine="360"/>
    </w:pPr>
  </w:style>
  <w:style w:type="paragraph" w:styleId="19">
    <w:name w:val="Body Text Indent"/>
    <w:basedOn w:val="1"/>
    <w:link w:val="284"/>
    <w:semiHidden/>
    <w:unhideWhenUsed/>
    <w:uiPriority w:val="99"/>
    <w:pPr>
      <w:spacing w:after="120"/>
      <w:ind w:left="360"/>
    </w:pPr>
  </w:style>
  <w:style w:type="paragraph" w:styleId="20">
    <w:name w:val="Body Text First Indent 2"/>
    <w:basedOn w:val="19"/>
    <w:link w:val="285"/>
    <w:semiHidden/>
    <w:unhideWhenUsed/>
    <w:uiPriority w:val="99"/>
    <w:pPr>
      <w:spacing w:after="160"/>
      <w:ind w:firstLine="360"/>
    </w:pPr>
  </w:style>
  <w:style w:type="paragraph" w:styleId="21">
    <w:name w:val="Body Text Indent 2"/>
    <w:basedOn w:val="1"/>
    <w:link w:val="286"/>
    <w:semiHidden/>
    <w:unhideWhenUsed/>
    <w:uiPriority w:val="99"/>
    <w:pPr>
      <w:spacing w:after="120" w:line="480" w:lineRule="auto"/>
      <w:ind w:left="360"/>
    </w:pPr>
  </w:style>
  <w:style w:type="paragraph" w:styleId="22">
    <w:name w:val="Body Text Indent 3"/>
    <w:basedOn w:val="1"/>
    <w:link w:val="271"/>
    <w:semiHidden/>
    <w:unhideWhenUsed/>
    <w:qFormat/>
    <w:uiPriority w:val="99"/>
    <w:pPr>
      <w:spacing w:after="120"/>
      <w:ind w:left="360"/>
    </w:pPr>
    <w:rPr>
      <w:szCs w:val="16"/>
    </w:rPr>
  </w:style>
  <w:style w:type="paragraph" w:styleId="23">
    <w:name w:val="caption"/>
    <w:basedOn w:val="1"/>
    <w:next w:val="1"/>
    <w:semiHidden/>
    <w:unhideWhenUsed/>
    <w:qFormat/>
    <w:uiPriority w:val="35"/>
    <w:pPr>
      <w:spacing w:after="200"/>
    </w:pPr>
    <w:rPr>
      <w:i/>
      <w:iCs/>
      <w:color w:val="242852" w:themeColor="text2"/>
      <w:szCs w:val="18"/>
      <w14:textFill>
        <w14:solidFill>
          <w14:schemeClr w14:val="tx2"/>
        </w14:solidFill>
      </w14:textFill>
    </w:rPr>
  </w:style>
  <w:style w:type="paragraph" w:styleId="24">
    <w:name w:val="Closing"/>
    <w:basedOn w:val="1"/>
    <w:link w:val="287"/>
    <w:semiHidden/>
    <w:unhideWhenUsed/>
    <w:uiPriority w:val="99"/>
    <w:pPr>
      <w:ind w:left="4320"/>
    </w:pPr>
  </w:style>
  <w:style w:type="character" w:styleId="25">
    <w:name w:val="annotation reference"/>
    <w:basedOn w:val="11"/>
    <w:semiHidden/>
    <w:unhideWhenUsed/>
    <w:uiPriority w:val="99"/>
    <w:rPr>
      <w:rFonts w:ascii="Calibri" w:hAnsi="Calibri" w:cs="Calibri"/>
      <w:sz w:val="22"/>
      <w:szCs w:val="16"/>
    </w:rPr>
  </w:style>
  <w:style w:type="paragraph" w:styleId="26">
    <w:name w:val="annotation text"/>
    <w:basedOn w:val="1"/>
    <w:link w:val="272"/>
    <w:semiHidden/>
    <w:unhideWhenUsed/>
    <w:uiPriority w:val="99"/>
    <w:rPr>
      <w:szCs w:val="20"/>
    </w:rPr>
  </w:style>
  <w:style w:type="paragraph" w:styleId="27">
    <w:name w:val="annotation subject"/>
    <w:basedOn w:val="26"/>
    <w:next w:val="26"/>
    <w:link w:val="273"/>
    <w:semiHidden/>
    <w:unhideWhenUsed/>
    <w:uiPriority w:val="99"/>
    <w:rPr>
      <w:b/>
      <w:bCs/>
    </w:rPr>
  </w:style>
  <w:style w:type="paragraph" w:styleId="28">
    <w:name w:val="Date"/>
    <w:basedOn w:val="1"/>
    <w:next w:val="1"/>
    <w:link w:val="288"/>
    <w:semiHidden/>
    <w:unhideWhenUsed/>
    <w:uiPriority w:val="99"/>
  </w:style>
  <w:style w:type="paragraph" w:styleId="29">
    <w:name w:val="Document Map"/>
    <w:basedOn w:val="1"/>
    <w:link w:val="274"/>
    <w:semiHidden/>
    <w:unhideWhenUsed/>
    <w:uiPriority w:val="99"/>
    <w:rPr>
      <w:rFonts w:ascii="Segoe UI" w:hAnsi="Segoe UI" w:cs="Segoe UI"/>
      <w:szCs w:val="16"/>
    </w:rPr>
  </w:style>
  <w:style w:type="paragraph" w:styleId="30">
    <w:name w:val="E-mail Signature"/>
    <w:basedOn w:val="1"/>
    <w:link w:val="289"/>
    <w:semiHidden/>
    <w:unhideWhenUsed/>
    <w:uiPriority w:val="99"/>
  </w:style>
  <w:style w:type="character" w:styleId="31">
    <w:name w:val="Emphasis"/>
    <w:basedOn w:val="11"/>
    <w:semiHidden/>
    <w:unhideWhenUsed/>
    <w:uiPriority w:val="20"/>
    <w:rPr>
      <w:rFonts w:ascii="Calibri" w:hAnsi="Calibri" w:cs="Calibri"/>
      <w:i/>
      <w:iCs/>
    </w:rPr>
  </w:style>
  <w:style w:type="character" w:styleId="32">
    <w:name w:val="endnote reference"/>
    <w:basedOn w:val="11"/>
    <w:semiHidden/>
    <w:unhideWhenUsed/>
    <w:uiPriority w:val="99"/>
    <w:rPr>
      <w:rFonts w:ascii="Calibri" w:hAnsi="Calibri" w:cs="Calibri"/>
      <w:vertAlign w:val="superscript"/>
    </w:rPr>
  </w:style>
  <w:style w:type="paragraph" w:styleId="33">
    <w:name w:val="endnote text"/>
    <w:basedOn w:val="1"/>
    <w:link w:val="275"/>
    <w:semiHidden/>
    <w:unhideWhenUsed/>
    <w:uiPriority w:val="99"/>
    <w:rPr>
      <w:szCs w:val="20"/>
    </w:rPr>
  </w:style>
  <w:style w:type="paragraph" w:styleId="34">
    <w:name w:val="envelope address"/>
    <w:basedOn w:val="1"/>
    <w:semiHidden/>
    <w:unhideWhenUsed/>
    <w:uiPriority w:val="99"/>
    <w:pPr>
      <w:framePr w:w="7920" w:h="1980" w:hRule="exact" w:hSpace="180" w:wrap="auto" w:vAnchor="margin" w:hAnchor="page" w:xAlign="center" w:yAlign="bottom"/>
      <w:ind w:left="2880"/>
    </w:pPr>
    <w:rPr>
      <w:rFonts w:ascii="Georgia" w:hAnsi="Georgia" w:eastAsiaTheme="majorEastAsia" w:cstheme="majorBidi"/>
      <w:sz w:val="24"/>
      <w:szCs w:val="24"/>
    </w:rPr>
  </w:style>
  <w:style w:type="paragraph" w:styleId="35">
    <w:name w:val="envelope return"/>
    <w:basedOn w:val="1"/>
    <w:semiHidden/>
    <w:unhideWhenUsed/>
    <w:qFormat/>
    <w:uiPriority w:val="99"/>
    <w:rPr>
      <w:rFonts w:ascii="Georgia" w:hAnsi="Georgia" w:eastAsiaTheme="majorEastAsia" w:cstheme="majorBidi"/>
      <w:szCs w:val="20"/>
    </w:rPr>
  </w:style>
  <w:style w:type="character" w:styleId="36">
    <w:name w:val="FollowedHyperlink"/>
    <w:basedOn w:val="11"/>
    <w:semiHidden/>
    <w:unhideWhenUsed/>
    <w:uiPriority w:val="99"/>
    <w:rPr>
      <w:rFonts w:ascii="Calibri" w:hAnsi="Calibri" w:cs="Calibri"/>
      <w:color w:val="3EBBF0" w:themeColor="followedHyperlink"/>
      <w:u w:val="single"/>
      <w14:textFill>
        <w14:solidFill>
          <w14:schemeClr w14:val="folHlink"/>
        </w14:solidFill>
      </w14:textFill>
    </w:rPr>
  </w:style>
  <w:style w:type="paragraph" w:styleId="37">
    <w:name w:val="footer"/>
    <w:basedOn w:val="1"/>
    <w:link w:val="252"/>
    <w:unhideWhenUsed/>
    <w:uiPriority w:val="99"/>
    <w:pPr>
      <w:jc w:val="center"/>
    </w:pPr>
  </w:style>
  <w:style w:type="character" w:styleId="38">
    <w:name w:val="footnote reference"/>
    <w:basedOn w:val="11"/>
    <w:semiHidden/>
    <w:unhideWhenUsed/>
    <w:uiPriority w:val="99"/>
    <w:rPr>
      <w:rFonts w:ascii="Calibri" w:hAnsi="Calibri" w:cs="Calibri"/>
      <w:vertAlign w:val="superscript"/>
    </w:rPr>
  </w:style>
  <w:style w:type="paragraph" w:styleId="39">
    <w:name w:val="footnote text"/>
    <w:basedOn w:val="1"/>
    <w:link w:val="276"/>
    <w:semiHidden/>
    <w:unhideWhenUsed/>
    <w:uiPriority w:val="99"/>
    <w:rPr>
      <w:szCs w:val="20"/>
    </w:rPr>
  </w:style>
  <w:style w:type="paragraph" w:styleId="40">
    <w:name w:val="header"/>
    <w:basedOn w:val="1"/>
    <w:link w:val="251"/>
    <w:unhideWhenUsed/>
    <w:uiPriority w:val="99"/>
  </w:style>
  <w:style w:type="character" w:styleId="41">
    <w:name w:val="HTML Acronym"/>
    <w:basedOn w:val="11"/>
    <w:semiHidden/>
    <w:unhideWhenUsed/>
    <w:uiPriority w:val="99"/>
    <w:rPr>
      <w:rFonts w:ascii="Calibri" w:hAnsi="Calibri" w:cs="Calibri"/>
    </w:rPr>
  </w:style>
  <w:style w:type="paragraph" w:styleId="42">
    <w:name w:val="HTML Address"/>
    <w:basedOn w:val="1"/>
    <w:link w:val="341"/>
    <w:semiHidden/>
    <w:unhideWhenUsed/>
    <w:uiPriority w:val="99"/>
    <w:rPr>
      <w:i/>
      <w:iCs/>
    </w:rPr>
  </w:style>
  <w:style w:type="character" w:styleId="43">
    <w:name w:val="HTML Cite"/>
    <w:basedOn w:val="11"/>
    <w:semiHidden/>
    <w:unhideWhenUsed/>
    <w:uiPriority w:val="99"/>
    <w:rPr>
      <w:rFonts w:ascii="Calibri" w:hAnsi="Calibri" w:cs="Calibri"/>
      <w:i/>
      <w:iCs/>
    </w:rPr>
  </w:style>
  <w:style w:type="character" w:styleId="44">
    <w:name w:val="HTML Code"/>
    <w:basedOn w:val="11"/>
    <w:semiHidden/>
    <w:unhideWhenUsed/>
    <w:qFormat/>
    <w:uiPriority w:val="99"/>
    <w:rPr>
      <w:rFonts w:ascii="Consolas" w:hAnsi="Consolas" w:cs="Calibri"/>
      <w:sz w:val="22"/>
      <w:szCs w:val="20"/>
    </w:rPr>
  </w:style>
  <w:style w:type="character" w:styleId="45">
    <w:name w:val="HTML Definition"/>
    <w:basedOn w:val="11"/>
    <w:semiHidden/>
    <w:unhideWhenUsed/>
    <w:uiPriority w:val="99"/>
    <w:rPr>
      <w:rFonts w:ascii="Calibri" w:hAnsi="Calibri" w:cs="Calibri"/>
      <w:i/>
      <w:iCs/>
    </w:rPr>
  </w:style>
  <w:style w:type="character" w:styleId="46">
    <w:name w:val="HTML Keyboard"/>
    <w:basedOn w:val="11"/>
    <w:semiHidden/>
    <w:unhideWhenUsed/>
    <w:uiPriority w:val="99"/>
    <w:rPr>
      <w:rFonts w:ascii="Consolas" w:hAnsi="Consolas" w:cs="Calibri"/>
      <w:sz w:val="22"/>
      <w:szCs w:val="20"/>
    </w:rPr>
  </w:style>
  <w:style w:type="paragraph" w:styleId="47">
    <w:name w:val="HTML Preformatted"/>
    <w:basedOn w:val="1"/>
    <w:link w:val="277"/>
    <w:semiHidden/>
    <w:unhideWhenUsed/>
    <w:uiPriority w:val="99"/>
    <w:rPr>
      <w:rFonts w:ascii="Consolas" w:hAnsi="Consolas"/>
      <w:szCs w:val="20"/>
    </w:rPr>
  </w:style>
  <w:style w:type="character" w:styleId="48">
    <w:name w:val="HTML Sample"/>
    <w:basedOn w:val="11"/>
    <w:semiHidden/>
    <w:unhideWhenUsed/>
    <w:uiPriority w:val="99"/>
    <w:rPr>
      <w:rFonts w:ascii="Consolas" w:hAnsi="Consolas" w:cs="Calibri"/>
      <w:sz w:val="24"/>
      <w:szCs w:val="24"/>
    </w:rPr>
  </w:style>
  <w:style w:type="character" w:styleId="49">
    <w:name w:val="HTML Typewriter"/>
    <w:basedOn w:val="11"/>
    <w:semiHidden/>
    <w:unhideWhenUsed/>
    <w:uiPriority w:val="99"/>
    <w:rPr>
      <w:rFonts w:ascii="Consolas" w:hAnsi="Consolas" w:cs="Calibri"/>
      <w:sz w:val="22"/>
      <w:szCs w:val="20"/>
    </w:rPr>
  </w:style>
  <w:style w:type="character" w:styleId="50">
    <w:name w:val="HTML Variable"/>
    <w:basedOn w:val="11"/>
    <w:semiHidden/>
    <w:unhideWhenUsed/>
    <w:uiPriority w:val="99"/>
    <w:rPr>
      <w:rFonts w:ascii="Calibri" w:hAnsi="Calibri" w:cs="Calibri"/>
      <w:i/>
      <w:iCs/>
    </w:rPr>
  </w:style>
  <w:style w:type="character" w:styleId="51">
    <w:name w:val="Hyperlink"/>
    <w:basedOn w:val="11"/>
    <w:unhideWhenUsed/>
    <w:uiPriority w:val="99"/>
    <w:rPr>
      <w:rFonts w:ascii="Calibri" w:hAnsi="Calibri" w:cs="Calibri"/>
      <w:color w:val="9454C3" w:themeColor="hyperlink"/>
      <w:u w:val="single"/>
      <w14:textFill>
        <w14:solidFill>
          <w14:schemeClr w14:val="hlink"/>
        </w14:solidFill>
      </w14:textFill>
    </w:rPr>
  </w:style>
  <w:style w:type="paragraph" w:styleId="52">
    <w:name w:val="index 1"/>
    <w:basedOn w:val="1"/>
    <w:next w:val="1"/>
    <w:semiHidden/>
    <w:unhideWhenUsed/>
    <w:uiPriority w:val="99"/>
    <w:pPr>
      <w:ind w:left="220" w:hanging="220"/>
    </w:pPr>
  </w:style>
  <w:style w:type="paragraph" w:styleId="53">
    <w:name w:val="index 2"/>
    <w:basedOn w:val="1"/>
    <w:next w:val="1"/>
    <w:semiHidden/>
    <w:unhideWhenUsed/>
    <w:uiPriority w:val="99"/>
    <w:pPr>
      <w:ind w:left="440" w:hanging="220"/>
    </w:pPr>
  </w:style>
  <w:style w:type="paragraph" w:styleId="54">
    <w:name w:val="index 3"/>
    <w:basedOn w:val="1"/>
    <w:next w:val="1"/>
    <w:semiHidden/>
    <w:unhideWhenUsed/>
    <w:uiPriority w:val="99"/>
    <w:pPr>
      <w:ind w:left="660" w:hanging="220"/>
    </w:pPr>
  </w:style>
  <w:style w:type="paragraph" w:styleId="55">
    <w:name w:val="index 4"/>
    <w:basedOn w:val="1"/>
    <w:next w:val="1"/>
    <w:semiHidden/>
    <w:unhideWhenUsed/>
    <w:uiPriority w:val="99"/>
    <w:pPr>
      <w:ind w:left="880" w:hanging="220"/>
    </w:pPr>
  </w:style>
  <w:style w:type="paragraph" w:styleId="56">
    <w:name w:val="index 5"/>
    <w:basedOn w:val="1"/>
    <w:next w:val="1"/>
    <w:semiHidden/>
    <w:unhideWhenUsed/>
    <w:uiPriority w:val="99"/>
    <w:pPr>
      <w:ind w:left="1100" w:hanging="220"/>
    </w:pPr>
  </w:style>
  <w:style w:type="paragraph" w:styleId="57">
    <w:name w:val="index 6"/>
    <w:basedOn w:val="1"/>
    <w:next w:val="1"/>
    <w:semiHidden/>
    <w:unhideWhenUsed/>
    <w:uiPriority w:val="99"/>
    <w:pPr>
      <w:ind w:left="1320" w:hanging="220"/>
    </w:pPr>
  </w:style>
  <w:style w:type="paragraph" w:styleId="58">
    <w:name w:val="index 7"/>
    <w:basedOn w:val="1"/>
    <w:next w:val="1"/>
    <w:semiHidden/>
    <w:unhideWhenUsed/>
    <w:uiPriority w:val="99"/>
    <w:pPr>
      <w:ind w:left="1540" w:hanging="220"/>
    </w:pPr>
  </w:style>
  <w:style w:type="paragraph" w:styleId="59">
    <w:name w:val="index 8"/>
    <w:basedOn w:val="1"/>
    <w:next w:val="1"/>
    <w:semiHidden/>
    <w:unhideWhenUsed/>
    <w:uiPriority w:val="99"/>
    <w:pPr>
      <w:ind w:left="1760" w:hanging="220"/>
    </w:pPr>
  </w:style>
  <w:style w:type="paragraph" w:styleId="60">
    <w:name w:val="index 9"/>
    <w:basedOn w:val="1"/>
    <w:next w:val="1"/>
    <w:semiHidden/>
    <w:unhideWhenUsed/>
    <w:uiPriority w:val="99"/>
    <w:pPr>
      <w:ind w:left="1980" w:hanging="220"/>
    </w:pPr>
  </w:style>
  <w:style w:type="paragraph" w:styleId="61">
    <w:name w:val="index heading"/>
    <w:basedOn w:val="1"/>
    <w:next w:val="52"/>
    <w:semiHidden/>
    <w:unhideWhenUsed/>
    <w:uiPriority w:val="99"/>
    <w:rPr>
      <w:rFonts w:ascii="Georgia" w:hAnsi="Georgia" w:eastAsiaTheme="majorEastAsia" w:cstheme="majorBidi"/>
      <w:b/>
      <w:bCs/>
    </w:rPr>
  </w:style>
  <w:style w:type="character" w:styleId="62">
    <w:name w:val="line number"/>
    <w:basedOn w:val="11"/>
    <w:semiHidden/>
    <w:unhideWhenUsed/>
    <w:uiPriority w:val="99"/>
    <w:rPr>
      <w:rFonts w:ascii="Calibri" w:hAnsi="Calibri" w:cs="Calibri"/>
    </w:rPr>
  </w:style>
  <w:style w:type="paragraph" w:styleId="63">
    <w:name w:val="List"/>
    <w:basedOn w:val="1"/>
    <w:semiHidden/>
    <w:unhideWhenUsed/>
    <w:uiPriority w:val="99"/>
    <w:pPr>
      <w:ind w:left="360" w:hanging="360"/>
      <w:contextualSpacing/>
    </w:pPr>
  </w:style>
  <w:style w:type="paragraph" w:styleId="64">
    <w:name w:val="List 2"/>
    <w:basedOn w:val="1"/>
    <w:semiHidden/>
    <w:unhideWhenUsed/>
    <w:uiPriority w:val="99"/>
    <w:pPr>
      <w:ind w:left="720" w:hanging="360"/>
      <w:contextualSpacing/>
    </w:pPr>
  </w:style>
  <w:style w:type="paragraph" w:styleId="65">
    <w:name w:val="List 3"/>
    <w:basedOn w:val="1"/>
    <w:semiHidden/>
    <w:unhideWhenUsed/>
    <w:uiPriority w:val="99"/>
    <w:pPr>
      <w:ind w:left="1080" w:hanging="360"/>
      <w:contextualSpacing/>
    </w:pPr>
  </w:style>
  <w:style w:type="paragraph" w:styleId="66">
    <w:name w:val="List 4"/>
    <w:basedOn w:val="1"/>
    <w:semiHidden/>
    <w:unhideWhenUsed/>
    <w:uiPriority w:val="99"/>
    <w:pPr>
      <w:ind w:left="1440" w:hanging="360"/>
      <w:contextualSpacing/>
    </w:pPr>
  </w:style>
  <w:style w:type="paragraph" w:styleId="67">
    <w:name w:val="List 5"/>
    <w:basedOn w:val="1"/>
    <w:semiHidden/>
    <w:unhideWhenUsed/>
    <w:uiPriority w:val="99"/>
    <w:pPr>
      <w:ind w:left="1800" w:hanging="360"/>
      <w:contextualSpacing/>
    </w:pPr>
  </w:style>
  <w:style w:type="paragraph" w:styleId="68">
    <w:name w:val="List Bullet"/>
    <w:basedOn w:val="1"/>
    <w:qFormat/>
    <w:uiPriority w:val="11"/>
    <w:pPr>
      <w:numPr>
        <w:ilvl w:val="0"/>
        <w:numId w:val="1"/>
      </w:numPr>
    </w:pPr>
  </w:style>
  <w:style w:type="paragraph" w:styleId="69">
    <w:name w:val="List Bullet 2"/>
    <w:basedOn w:val="1"/>
    <w:semiHidden/>
    <w:unhideWhenUsed/>
    <w:uiPriority w:val="99"/>
    <w:pPr>
      <w:numPr>
        <w:ilvl w:val="0"/>
        <w:numId w:val="2"/>
      </w:numPr>
      <w:contextualSpacing/>
    </w:pPr>
  </w:style>
  <w:style w:type="paragraph" w:styleId="70">
    <w:name w:val="List Bullet 3"/>
    <w:basedOn w:val="1"/>
    <w:semiHidden/>
    <w:unhideWhenUsed/>
    <w:uiPriority w:val="99"/>
    <w:pPr>
      <w:numPr>
        <w:ilvl w:val="0"/>
        <w:numId w:val="3"/>
      </w:numPr>
      <w:contextualSpacing/>
    </w:pPr>
  </w:style>
  <w:style w:type="paragraph" w:styleId="71">
    <w:name w:val="List Bullet 4"/>
    <w:basedOn w:val="1"/>
    <w:semiHidden/>
    <w:unhideWhenUsed/>
    <w:uiPriority w:val="99"/>
    <w:pPr>
      <w:numPr>
        <w:ilvl w:val="0"/>
        <w:numId w:val="4"/>
      </w:numPr>
      <w:contextualSpacing/>
    </w:pPr>
  </w:style>
  <w:style w:type="paragraph" w:styleId="72">
    <w:name w:val="List Bullet 5"/>
    <w:basedOn w:val="1"/>
    <w:semiHidden/>
    <w:unhideWhenUsed/>
    <w:uiPriority w:val="99"/>
    <w:pPr>
      <w:numPr>
        <w:ilvl w:val="0"/>
        <w:numId w:val="5"/>
      </w:numPr>
      <w:contextualSpacing/>
    </w:pPr>
  </w:style>
  <w:style w:type="paragraph" w:styleId="73">
    <w:name w:val="List Continue"/>
    <w:basedOn w:val="1"/>
    <w:semiHidden/>
    <w:unhideWhenUsed/>
    <w:uiPriority w:val="99"/>
    <w:pPr>
      <w:spacing w:after="120"/>
      <w:ind w:left="360"/>
      <w:contextualSpacing/>
    </w:pPr>
  </w:style>
  <w:style w:type="paragraph" w:styleId="74">
    <w:name w:val="List Continue 2"/>
    <w:basedOn w:val="1"/>
    <w:semiHidden/>
    <w:unhideWhenUsed/>
    <w:uiPriority w:val="99"/>
    <w:pPr>
      <w:spacing w:after="120"/>
      <w:ind w:left="720"/>
      <w:contextualSpacing/>
    </w:pPr>
  </w:style>
  <w:style w:type="paragraph" w:styleId="75">
    <w:name w:val="List Continue 3"/>
    <w:basedOn w:val="1"/>
    <w:semiHidden/>
    <w:unhideWhenUsed/>
    <w:uiPriority w:val="99"/>
    <w:pPr>
      <w:spacing w:after="120"/>
      <w:ind w:left="1080"/>
      <w:contextualSpacing/>
    </w:pPr>
  </w:style>
  <w:style w:type="paragraph" w:styleId="76">
    <w:name w:val="List Continue 4"/>
    <w:basedOn w:val="1"/>
    <w:semiHidden/>
    <w:unhideWhenUsed/>
    <w:uiPriority w:val="99"/>
    <w:pPr>
      <w:spacing w:after="120"/>
      <w:ind w:left="1440"/>
      <w:contextualSpacing/>
    </w:pPr>
  </w:style>
  <w:style w:type="paragraph" w:styleId="77">
    <w:name w:val="List Continue 5"/>
    <w:basedOn w:val="1"/>
    <w:semiHidden/>
    <w:unhideWhenUsed/>
    <w:uiPriority w:val="99"/>
    <w:pPr>
      <w:spacing w:after="120"/>
      <w:ind w:left="1800"/>
      <w:contextualSpacing/>
    </w:pPr>
  </w:style>
  <w:style w:type="paragraph" w:styleId="78">
    <w:name w:val="List Number"/>
    <w:basedOn w:val="1"/>
    <w:qFormat/>
    <w:uiPriority w:val="13"/>
    <w:pPr>
      <w:numPr>
        <w:ilvl w:val="0"/>
        <w:numId w:val="6"/>
      </w:numPr>
      <w:contextualSpacing/>
    </w:pPr>
  </w:style>
  <w:style w:type="paragraph" w:styleId="79">
    <w:name w:val="List Number 2"/>
    <w:basedOn w:val="1"/>
    <w:semiHidden/>
    <w:unhideWhenUsed/>
    <w:uiPriority w:val="99"/>
    <w:pPr>
      <w:numPr>
        <w:ilvl w:val="0"/>
        <w:numId w:val="7"/>
      </w:numPr>
      <w:contextualSpacing/>
    </w:pPr>
  </w:style>
  <w:style w:type="paragraph" w:styleId="80">
    <w:name w:val="List Number 3"/>
    <w:basedOn w:val="1"/>
    <w:semiHidden/>
    <w:unhideWhenUsed/>
    <w:uiPriority w:val="99"/>
    <w:pPr>
      <w:numPr>
        <w:ilvl w:val="0"/>
        <w:numId w:val="8"/>
      </w:numPr>
      <w:contextualSpacing/>
    </w:pPr>
  </w:style>
  <w:style w:type="paragraph" w:styleId="81">
    <w:name w:val="List Number 4"/>
    <w:basedOn w:val="1"/>
    <w:semiHidden/>
    <w:unhideWhenUsed/>
    <w:uiPriority w:val="99"/>
    <w:pPr>
      <w:numPr>
        <w:ilvl w:val="0"/>
        <w:numId w:val="9"/>
      </w:numPr>
      <w:contextualSpacing/>
    </w:pPr>
  </w:style>
  <w:style w:type="paragraph" w:styleId="82">
    <w:name w:val="List Number 5"/>
    <w:basedOn w:val="1"/>
    <w:semiHidden/>
    <w:unhideWhenUsed/>
    <w:uiPriority w:val="99"/>
    <w:pPr>
      <w:numPr>
        <w:ilvl w:val="0"/>
        <w:numId w:val="10"/>
      </w:numPr>
      <w:contextualSpacing/>
    </w:pPr>
  </w:style>
  <w:style w:type="paragraph" w:styleId="83">
    <w:name w:val="macro"/>
    <w:link w:val="249"/>
    <w:semiHidden/>
    <w:unhideWhenUsed/>
    <w:uiPriority w:val="99"/>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cs="Calibri" w:eastAsiaTheme="minorHAnsi"/>
      <w:b/>
      <w:color w:val="253356" w:themeColor="accent1" w:themeShade="80"/>
      <w:sz w:val="22"/>
      <w:szCs w:val="20"/>
      <w:lang w:val="el-GR" w:eastAsia="en-US" w:bidi="ar-SA"/>
    </w:rPr>
  </w:style>
  <w:style w:type="paragraph" w:styleId="84">
    <w:name w:val="Message Header"/>
    <w:basedOn w:val="1"/>
    <w:link w:val="393"/>
    <w:semiHidden/>
    <w:unhideWhenUsed/>
    <w:uiPriority w:val="99"/>
    <w:pPr>
      <w:pBdr>
        <w:top w:val="single" w:color="auto" w:sz="6" w:space="1"/>
        <w:left w:val="single" w:color="auto" w:sz="6" w:space="1"/>
        <w:bottom w:val="single" w:color="auto" w:sz="6" w:space="1"/>
        <w:right w:val="single" w:color="auto" w:sz="6" w:space="1"/>
      </w:pBdr>
      <w:shd w:val="pct20" w:color="auto" w:fill="auto"/>
      <w:ind w:left="1080" w:hanging="1080"/>
    </w:pPr>
    <w:rPr>
      <w:rFonts w:ascii="Georgia" w:hAnsi="Georgia" w:eastAsiaTheme="majorEastAsia" w:cstheme="majorBidi"/>
      <w:sz w:val="24"/>
      <w:szCs w:val="24"/>
    </w:rPr>
  </w:style>
  <w:style w:type="paragraph" w:styleId="85">
    <w:name w:val="Normal (Web)"/>
    <w:basedOn w:val="1"/>
    <w:semiHidden/>
    <w:unhideWhenUsed/>
    <w:uiPriority w:val="99"/>
    <w:rPr>
      <w:rFonts w:ascii="Times New Roman" w:hAnsi="Times New Roman" w:cs="Times New Roman"/>
      <w:sz w:val="24"/>
      <w:szCs w:val="24"/>
    </w:rPr>
  </w:style>
  <w:style w:type="paragraph" w:styleId="86">
    <w:name w:val="Normal Indent"/>
    <w:basedOn w:val="1"/>
    <w:semiHidden/>
    <w:unhideWhenUsed/>
    <w:uiPriority w:val="99"/>
    <w:pPr>
      <w:ind w:left="720"/>
    </w:pPr>
  </w:style>
  <w:style w:type="paragraph" w:styleId="87">
    <w:name w:val="Note Heading"/>
    <w:basedOn w:val="1"/>
    <w:next w:val="1"/>
    <w:link w:val="395"/>
    <w:semiHidden/>
    <w:unhideWhenUsed/>
    <w:uiPriority w:val="99"/>
  </w:style>
  <w:style w:type="character" w:styleId="88">
    <w:name w:val="page number"/>
    <w:basedOn w:val="11"/>
    <w:semiHidden/>
    <w:unhideWhenUsed/>
    <w:uiPriority w:val="99"/>
    <w:rPr>
      <w:rFonts w:ascii="Calibri" w:hAnsi="Calibri" w:cs="Calibri"/>
    </w:rPr>
  </w:style>
  <w:style w:type="paragraph" w:styleId="89">
    <w:name w:val="Plain Text"/>
    <w:basedOn w:val="1"/>
    <w:link w:val="278"/>
    <w:semiHidden/>
    <w:unhideWhenUsed/>
    <w:uiPriority w:val="99"/>
    <w:rPr>
      <w:rFonts w:ascii="Consolas" w:hAnsi="Consolas"/>
      <w:szCs w:val="21"/>
    </w:rPr>
  </w:style>
  <w:style w:type="paragraph" w:styleId="90">
    <w:name w:val="Salutation"/>
    <w:basedOn w:val="1"/>
    <w:next w:val="1"/>
    <w:link w:val="401"/>
    <w:semiHidden/>
    <w:unhideWhenUsed/>
    <w:uiPriority w:val="99"/>
  </w:style>
  <w:style w:type="paragraph" w:styleId="91">
    <w:name w:val="Signature"/>
    <w:basedOn w:val="1"/>
    <w:link w:val="402"/>
    <w:semiHidden/>
    <w:unhideWhenUsed/>
    <w:uiPriority w:val="99"/>
    <w:pPr>
      <w:ind w:left="4320"/>
    </w:pPr>
  </w:style>
  <w:style w:type="character" w:styleId="92">
    <w:name w:val="Strong"/>
    <w:basedOn w:val="11"/>
    <w:semiHidden/>
    <w:unhideWhenUsed/>
    <w:qFormat/>
    <w:uiPriority w:val="22"/>
    <w:rPr>
      <w:rFonts w:ascii="Calibri" w:hAnsi="Calibri" w:cs="Calibri"/>
      <w:b/>
      <w:bCs/>
    </w:rPr>
  </w:style>
  <w:style w:type="paragraph" w:styleId="93">
    <w:name w:val="Subtitle"/>
    <w:basedOn w:val="1"/>
    <w:next w:val="1"/>
    <w:link w:val="268"/>
    <w:semiHidden/>
    <w:unhideWhenUsed/>
    <w:uiPriority w:val="11"/>
    <w:rPr>
      <w:rFonts w:eastAsiaTheme="minorEastAsia"/>
      <w:color w:val="595959" w:themeColor="text1" w:themeTint="A6"/>
      <w14:textFill>
        <w14:solidFill>
          <w14:schemeClr w14:val="tx1">
            <w14:lumMod w14:val="65000"/>
            <w14:lumOff w14:val="35000"/>
          </w14:schemeClr>
        </w14:solidFill>
      </w14:textFill>
    </w:rPr>
  </w:style>
  <w:style w:type="table" w:styleId="94">
    <w:name w:val="Table 3D effects 1"/>
    <w:basedOn w:val="12"/>
    <w:semiHidden/>
    <w:unhideWhenUsed/>
    <w:uiPriority w:val="99"/>
    <w:rPr>
      <w:color w:val="auto"/>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semiHidden/>
    <w:unhideWhenUsed/>
    <w:uiPriority w:val="99"/>
    <w:rPr>
      <w:color w:val="auto"/>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semiHidden/>
    <w:unhideWhenUsed/>
    <w:uiPriority w:val="99"/>
    <w:rPr>
      <w:color w:val="auto"/>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semiHidden/>
    <w:unhideWhenUsed/>
    <w:uiPriority w:val="99"/>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semiHidden/>
    <w:unhideWhenUsed/>
    <w:uiPriority w:val="99"/>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semiHidden/>
    <w:unhideWhenUsed/>
    <w:uiPriority w:val="99"/>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semiHidden/>
    <w:unhideWhenUsed/>
    <w:uiPriority w:val="99"/>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semiHidden/>
    <w:unhideWhenUsed/>
    <w:uiPriority w:val="99"/>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semiHidden/>
    <w:unhideWhenUsed/>
    <w:uiPriority w:val="99"/>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semiHidden/>
    <w:unhideWhenUsed/>
    <w:uiPriority w:val="99"/>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semiHidden/>
    <w:unhideWhenUsed/>
    <w:uiPriority w:val="99"/>
    <w:rPr>
      <w:b/>
      <w:bCs/>
      <w:color w:val="auto"/>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semiHidden/>
    <w:unhideWhenUsed/>
    <w:uiPriority w:val="99"/>
    <w:rPr>
      <w:b/>
      <w:bCs/>
      <w:color w:val="auto"/>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semiHidden/>
    <w:unhideWhenUsed/>
    <w:uiPriority w:val="99"/>
    <w:rPr>
      <w:b/>
      <w:bCs/>
      <w:color w:val="auto"/>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semiHidden/>
    <w:unhideWhenUsed/>
    <w:uiPriority w:val="99"/>
    <w:rPr>
      <w:color w:val="auto"/>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semiHidden/>
    <w:unhideWhenUsed/>
    <w:uiPriority w:val="99"/>
    <w:rPr>
      <w:color w:val="auto"/>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semiHidden/>
    <w:unhideWhenUsed/>
    <w:uiPriority w:val="99"/>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semiHidden/>
    <w:unhideWhenUsed/>
    <w:uiPriority w:val="99"/>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59"/>
    <w:pPr>
      <w:contextualSpacing/>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semiHidden/>
    <w:unhideWhenUsed/>
    <w:uiPriority w:val="99"/>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semiHidden/>
    <w:unhideWhenUsed/>
    <w:uiPriority w:val="99"/>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semiHidden/>
    <w:unhideWhenUsed/>
    <w:uiPriority w:val="99"/>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semiHidden/>
    <w:unhideWhenUsed/>
    <w:uiPriority w:val="99"/>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semiHidden/>
    <w:unhideWhenUsed/>
    <w:uiPriority w:val="99"/>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semiHidden/>
    <w:unhideWhenUsed/>
    <w:uiPriority w:val="99"/>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semiHidden/>
    <w:unhideWhenUsed/>
    <w:uiPriority w:val="99"/>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semiHidden/>
    <w:unhideWhenUsed/>
    <w:uiPriority w:val="99"/>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semiHidden/>
    <w:unhideWhenUsed/>
    <w:uiPriority w:val="99"/>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semiHidden/>
    <w:unhideWhenUsed/>
    <w:qFormat/>
    <w:uiPriority w:val="99"/>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semiHidden/>
    <w:unhideWhenUsed/>
    <w:uiPriority w:val="99"/>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semiHidden/>
    <w:unhideWhenUsed/>
    <w:uiPriority w:val="99"/>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24">
    <w:name w:val="Table List 5"/>
    <w:basedOn w:val="12"/>
    <w:semiHidden/>
    <w:unhideWhenUsed/>
    <w:uiPriority w:val="99"/>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semiHidden/>
    <w:unhideWhenUsed/>
    <w:uiPriority w:val="99"/>
    <w:rPr>
      <w:color w:val="auto"/>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semiHidden/>
    <w:unhideWhenUsed/>
    <w:uiPriority w:val="99"/>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semiHidden/>
    <w:unhideWhenUsed/>
    <w:uiPriority w:val="99"/>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semiHidden/>
    <w:unhideWhenUsed/>
    <w:uiPriority w:val="99"/>
    <w:pPr>
      <w:ind w:left="220" w:hanging="220"/>
    </w:pPr>
  </w:style>
  <w:style w:type="paragraph" w:styleId="129">
    <w:name w:val="table of figures"/>
    <w:basedOn w:val="1"/>
    <w:next w:val="1"/>
    <w:semiHidden/>
    <w:unhideWhenUsed/>
    <w:uiPriority w:val="99"/>
  </w:style>
  <w:style w:type="table" w:styleId="130">
    <w:name w:val="Table Professional"/>
    <w:basedOn w:val="12"/>
    <w:semiHidden/>
    <w:unhideWhenUsed/>
    <w:uiPriority w:val="99"/>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semiHidden/>
    <w:unhideWhenUsed/>
    <w:uiPriority w:val="99"/>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semiHidden/>
    <w:unhideWhenUsed/>
    <w:uiPriority w:val="99"/>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semiHidden/>
    <w:unhideWhenUsed/>
    <w:uiPriority w:val="99"/>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semiHidden/>
    <w:unhideWhenUsed/>
    <w:uiPriority w:val="99"/>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semiHidden/>
    <w:unhideWhenUsed/>
    <w:uiPriority w:val="99"/>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semiHidden/>
    <w:unhideWhenUs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semiHidden/>
    <w:unhideWhenUsed/>
    <w:uiPriority w:val="99"/>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semiHidden/>
    <w:unhideWhenUsed/>
    <w:uiPriority w:val="99"/>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semiHidden/>
    <w:unhideWhenUsed/>
    <w:uiPriority w:val="99"/>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link w:val="250"/>
    <w:qFormat/>
    <w:uiPriority w:val="1"/>
    <w:pPr>
      <w:contextualSpacing/>
      <w:jc w:val="center"/>
    </w:pPr>
    <w:rPr>
      <w:rFonts w:ascii="Georgia" w:hAnsi="Georgia" w:eastAsiaTheme="majorEastAsia" w:cstheme="majorBidi"/>
      <w:caps/>
      <w:kern w:val="28"/>
      <w:sz w:val="70"/>
      <w:szCs w:val="56"/>
    </w:rPr>
  </w:style>
  <w:style w:type="paragraph" w:styleId="141">
    <w:name w:val="toa heading"/>
    <w:basedOn w:val="1"/>
    <w:next w:val="1"/>
    <w:semiHidden/>
    <w:unhideWhenUsed/>
    <w:uiPriority w:val="99"/>
    <w:pPr>
      <w:spacing w:before="120"/>
    </w:pPr>
    <w:rPr>
      <w:rFonts w:ascii="Georgia" w:hAnsi="Georgia" w:eastAsiaTheme="majorEastAsia" w:cstheme="majorBidi"/>
      <w:b/>
      <w:bCs/>
      <w:sz w:val="24"/>
      <w:szCs w:val="24"/>
    </w:rPr>
  </w:style>
  <w:style w:type="paragraph" w:styleId="142">
    <w:name w:val="toc 1"/>
    <w:basedOn w:val="1"/>
    <w:next w:val="1"/>
    <w:semiHidden/>
    <w:unhideWhenUsed/>
    <w:uiPriority w:val="39"/>
    <w:pPr>
      <w:spacing w:after="100"/>
    </w:pPr>
  </w:style>
  <w:style w:type="paragraph" w:styleId="143">
    <w:name w:val="toc 2"/>
    <w:basedOn w:val="1"/>
    <w:next w:val="1"/>
    <w:semiHidden/>
    <w:unhideWhenUsed/>
    <w:uiPriority w:val="39"/>
    <w:pPr>
      <w:spacing w:after="100"/>
      <w:ind w:left="220"/>
    </w:pPr>
  </w:style>
  <w:style w:type="paragraph" w:styleId="144">
    <w:name w:val="toc 3"/>
    <w:basedOn w:val="1"/>
    <w:next w:val="1"/>
    <w:semiHidden/>
    <w:unhideWhenUsed/>
    <w:uiPriority w:val="39"/>
    <w:pPr>
      <w:spacing w:after="100"/>
      <w:ind w:left="440"/>
    </w:pPr>
  </w:style>
  <w:style w:type="paragraph" w:styleId="145">
    <w:name w:val="toc 4"/>
    <w:basedOn w:val="1"/>
    <w:next w:val="1"/>
    <w:semiHidden/>
    <w:unhideWhenUsed/>
    <w:uiPriority w:val="39"/>
    <w:pPr>
      <w:spacing w:after="100"/>
      <w:ind w:left="660"/>
    </w:pPr>
  </w:style>
  <w:style w:type="paragraph" w:styleId="146">
    <w:name w:val="toc 5"/>
    <w:basedOn w:val="1"/>
    <w:next w:val="1"/>
    <w:semiHidden/>
    <w:unhideWhenUsed/>
    <w:uiPriority w:val="39"/>
    <w:pPr>
      <w:spacing w:after="100"/>
      <w:ind w:left="880"/>
    </w:pPr>
  </w:style>
  <w:style w:type="paragraph" w:styleId="147">
    <w:name w:val="toc 6"/>
    <w:basedOn w:val="1"/>
    <w:next w:val="1"/>
    <w:semiHidden/>
    <w:unhideWhenUsed/>
    <w:uiPriority w:val="39"/>
    <w:pPr>
      <w:spacing w:after="100"/>
      <w:ind w:left="1100"/>
    </w:pPr>
  </w:style>
  <w:style w:type="paragraph" w:styleId="148">
    <w:name w:val="toc 7"/>
    <w:basedOn w:val="1"/>
    <w:next w:val="1"/>
    <w:semiHidden/>
    <w:unhideWhenUsed/>
    <w:uiPriority w:val="39"/>
    <w:pPr>
      <w:spacing w:after="100"/>
      <w:ind w:left="1320"/>
    </w:pPr>
  </w:style>
  <w:style w:type="paragraph" w:styleId="149">
    <w:name w:val="toc 8"/>
    <w:basedOn w:val="1"/>
    <w:next w:val="1"/>
    <w:semiHidden/>
    <w:unhideWhenUsed/>
    <w:uiPriority w:val="39"/>
    <w:pPr>
      <w:spacing w:after="100"/>
      <w:ind w:left="1540"/>
    </w:pPr>
  </w:style>
  <w:style w:type="paragraph" w:styleId="150">
    <w:name w:val="toc 9"/>
    <w:basedOn w:val="1"/>
    <w:next w:val="1"/>
    <w:semiHidden/>
    <w:unhideWhenUsed/>
    <w:uiPriority w:val="39"/>
    <w:pPr>
      <w:spacing w:after="100"/>
      <w:ind w:left="1760"/>
    </w:pPr>
  </w:style>
  <w:style w:type="table" w:styleId="151">
    <w:name w:val="Light Shading"/>
    <w:basedOn w:val="12"/>
    <w:semiHidden/>
    <w:unhideWhenUsed/>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52">
    <w:name w:val="Light Shading Accent 1"/>
    <w:basedOn w:val="12"/>
    <w:semiHidden/>
    <w:unhideWhenUsed/>
    <w:uiPriority w:val="60"/>
    <w:rPr>
      <w:color w:val="384D81" w:themeColor="accent1" w:themeShade="BF"/>
    </w:rPr>
    <w:tblPr>
      <w:tblBorders>
        <w:top w:val="single" w:color="4A66AC" w:themeColor="accent1" w:sz="8" w:space="0"/>
        <w:bottom w:val="single" w:color="4A66AC" w:themeColor="accent1" w:sz="8" w:space="0"/>
      </w:tblBorders>
    </w:tblPr>
    <w:tblStylePr w:type="firstRow">
      <w:pPr>
        <w:spacing w:before="0" w:after="0" w:line="240" w:lineRule="auto"/>
      </w:pPr>
      <w:rPr>
        <w:b/>
        <w:bCs/>
      </w:rPr>
      <w:tblPr/>
      <w:tcPr>
        <w:tcBorders>
          <w:top w:val="single" w:color="4A66AC" w:themeColor="accent1" w:sz="8" w:space="0"/>
          <w:left w:val="nil"/>
          <w:bottom w:val="single" w:color="4A66AC" w:themeColor="accent1" w:sz="8" w:space="0"/>
          <w:right w:val="nil"/>
          <w:insideH w:val="nil"/>
          <w:insideV w:val="nil"/>
        </w:tcBorders>
      </w:tcPr>
    </w:tblStylePr>
    <w:tblStylePr w:type="lastRow">
      <w:pPr>
        <w:spacing w:before="0" w:after="0" w:line="240" w:lineRule="auto"/>
      </w:pPr>
      <w:rPr>
        <w:b/>
        <w:bCs/>
      </w:rPr>
      <w:tblPr/>
      <w:tcPr>
        <w:tcBorders>
          <w:top w:val="single" w:color="4A66AC" w:themeColor="accent1" w:sz="8" w:space="0"/>
          <w:left w:val="nil"/>
          <w:bottom w:val="single" w:color="4A66A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153">
    <w:name w:val="Light Shading Accent 2"/>
    <w:basedOn w:val="12"/>
    <w:semiHidden/>
    <w:unhideWhenUsed/>
    <w:uiPriority w:val="60"/>
    <w:rPr>
      <w:color w:val="3477B2" w:themeColor="accent2" w:themeShade="BF"/>
    </w:rPr>
    <w:tblPr>
      <w:tblBorders>
        <w:top w:val="single" w:color="629DD1" w:themeColor="accent2" w:sz="8" w:space="0"/>
        <w:bottom w:val="single" w:color="629DD1" w:themeColor="accent2" w:sz="8" w:space="0"/>
      </w:tblBorders>
    </w:tblPr>
    <w:tblStylePr w:type="firstRow">
      <w:pPr>
        <w:spacing w:before="0" w:after="0" w:line="240" w:lineRule="auto"/>
      </w:pPr>
      <w:rPr>
        <w:b/>
        <w:bCs/>
      </w:rPr>
      <w:tblPr/>
      <w:tcPr>
        <w:tcBorders>
          <w:top w:val="single" w:color="629DD1" w:themeColor="accent2" w:sz="8" w:space="0"/>
          <w:left w:val="nil"/>
          <w:bottom w:val="single" w:color="629DD1" w:themeColor="accent2" w:sz="8" w:space="0"/>
          <w:right w:val="nil"/>
          <w:insideH w:val="nil"/>
          <w:insideV w:val="nil"/>
        </w:tcBorders>
      </w:tcPr>
    </w:tblStylePr>
    <w:tblStylePr w:type="lastRow">
      <w:pPr>
        <w:spacing w:before="0" w:after="0" w:line="240" w:lineRule="auto"/>
      </w:pPr>
      <w:rPr>
        <w:b/>
        <w:bCs/>
      </w:rPr>
      <w:tblPr/>
      <w:tcPr>
        <w:tcBorders>
          <w:top w:val="single" w:color="629DD1" w:themeColor="accent2" w:sz="8" w:space="0"/>
          <w:left w:val="nil"/>
          <w:bottom w:val="single" w:color="629DD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154">
    <w:name w:val="Light Shading Accent 3"/>
    <w:basedOn w:val="12"/>
    <w:semiHidden/>
    <w:unhideWhenUsed/>
    <w:uiPriority w:val="60"/>
    <w:rPr>
      <w:color w:val="1F5FA0" w:themeColor="accent3" w:themeShade="BF"/>
    </w:rPr>
    <w:tblPr>
      <w:tblBorders>
        <w:top w:val="single" w:color="297FD5" w:themeColor="accent3" w:sz="8" w:space="0"/>
        <w:bottom w:val="single" w:color="297FD5" w:themeColor="accent3" w:sz="8" w:space="0"/>
      </w:tblBorders>
    </w:tblPr>
    <w:tblStylePr w:type="firstRow">
      <w:pPr>
        <w:spacing w:before="0" w:after="0" w:line="240" w:lineRule="auto"/>
      </w:pPr>
      <w:rPr>
        <w:b/>
        <w:bCs/>
      </w:rPr>
      <w:tblPr/>
      <w:tcPr>
        <w:tcBorders>
          <w:top w:val="single" w:color="297FD5" w:themeColor="accent3" w:sz="8" w:space="0"/>
          <w:left w:val="nil"/>
          <w:bottom w:val="single" w:color="297FD5" w:themeColor="accent3" w:sz="8" w:space="0"/>
          <w:right w:val="nil"/>
          <w:insideH w:val="nil"/>
          <w:insideV w:val="nil"/>
        </w:tcBorders>
      </w:tcPr>
    </w:tblStylePr>
    <w:tblStylePr w:type="lastRow">
      <w:pPr>
        <w:spacing w:before="0" w:after="0" w:line="240" w:lineRule="auto"/>
      </w:pPr>
      <w:rPr>
        <w:b/>
        <w:bCs/>
      </w:rPr>
      <w:tblPr/>
      <w:tcPr>
        <w:tcBorders>
          <w:top w:val="single" w:color="297FD5" w:themeColor="accent3" w:sz="8" w:space="0"/>
          <w:left w:val="nil"/>
          <w:bottom w:val="single" w:color="297FD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155">
    <w:name w:val="Light Shading Accent 4"/>
    <w:basedOn w:val="12"/>
    <w:semiHidden/>
    <w:unhideWhenUsed/>
    <w:uiPriority w:val="60"/>
    <w:rPr>
      <w:color w:val="596A85" w:themeColor="accent4" w:themeShade="BF"/>
    </w:rPr>
    <w:tblPr>
      <w:tblBorders>
        <w:top w:val="single" w:color="7F8FA9" w:themeColor="accent4" w:sz="8" w:space="0"/>
        <w:bottom w:val="single" w:color="7F8FA9" w:themeColor="accent4" w:sz="8" w:space="0"/>
      </w:tblBorders>
    </w:tblPr>
    <w:tblStylePr w:type="firstRow">
      <w:pPr>
        <w:spacing w:before="0" w:after="0" w:line="240" w:lineRule="auto"/>
      </w:pPr>
      <w:rPr>
        <w:b/>
        <w:bCs/>
      </w:rPr>
      <w:tblPr/>
      <w:tcPr>
        <w:tcBorders>
          <w:top w:val="single" w:color="7F8FA9" w:themeColor="accent4" w:sz="8" w:space="0"/>
          <w:left w:val="nil"/>
          <w:bottom w:val="single" w:color="7F8FA9" w:themeColor="accent4" w:sz="8" w:space="0"/>
          <w:right w:val="nil"/>
          <w:insideH w:val="nil"/>
          <w:insideV w:val="nil"/>
        </w:tcBorders>
      </w:tcPr>
    </w:tblStylePr>
    <w:tblStylePr w:type="lastRow">
      <w:pPr>
        <w:spacing w:before="0" w:after="0" w:line="240" w:lineRule="auto"/>
      </w:pPr>
      <w:rPr>
        <w:b/>
        <w:bCs/>
      </w:rPr>
      <w:tblPr/>
      <w:tcPr>
        <w:tcBorders>
          <w:top w:val="single" w:color="7F8FA9" w:themeColor="accent4" w:sz="8" w:space="0"/>
          <w:left w:val="nil"/>
          <w:bottom w:val="single" w:color="7F8FA9"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156">
    <w:name w:val="Light Shading Accent 5"/>
    <w:basedOn w:val="12"/>
    <w:semiHidden/>
    <w:unhideWhenUsed/>
    <w:uiPriority w:val="60"/>
    <w:rPr>
      <w:color w:val="417B85" w:themeColor="accent5" w:themeShade="BF"/>
    </w:rPr>
    <w:tblPr>
      <w:tblBorders>
        <w:top w:val="single" w:color="5AA2AE" w:themeColor="accent5" w:sz="8" w:space="0"/>
        <w:bottom w:val="single" w:color="5AA2AE" w:themeColor="accent5" w:sz="8" w:space="0"/>
      </w:tblBorders>
    </w:tblPr>
    <w:tblStylePr w:type="firstRow">
      <w:pPr>
        <w:spacing w:before="0" w:after="0"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lastRow">
      <w:pPr>
        <w:spacing w:before="0" w:after="0" w:line="240" w:lineRule="auto"/>
      </w:pPr>
      <w:rPr>
        <w:b/>
        <w:bCs/>
      </w:rPr>
      <w:tblPr/>
      <w:tcPr>
        <w:tcBorders>
          <w:top w:val="single" w:color="5AA2AE" w:themeColor="accent5" w:sz="8" w:space="0"/>
          <w:left w:val="nil"/>
          <w:bottom w:val="single" w:color="5AA2A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8EA" w:themeFill="accent5" w:themeFillTint="3F"/>
      </w:tcPr>
    </w:tblStylePr>
    <w:tblStylePr w:type="band1Horz">
      <w:tblPr/>
      <w:tcPr>
        <w:tcBorders>
          <w:left w:val="nil"/>
          <w:right w:val="nil"/>
          <w:insideH w:val="nil"/>
          <w:insideV w:val="nil"/>
        </w:tcBorders>
        <w:shd w:val="clear" w:color="auto" w:fill="D6E8EA" w:themeFill="accent5" w:themeFillTint="3F"/>
      </w:tcPr>
    </w:tblStylePr>
  </w:style>
  <w:style w:type="table" w:styleId="157">
    <w:name w:val="Light Shading Accent 6"/>
    <w:basedOn w:val="12"/>
    <w:semiHidden/>
    <w:unhideWhenUsed/>
    <w:uiPriority w:val="60"/>
    <w:rPr>
      <w:color w:val="78697B" w:themeColor="accent6" w:themeShade="BF"/>
    </w:rPr>
    <w:tblPr>
      <w:tblBorders>
        <w:top w:val="single" w:color="9D90A0" w:themeColor="accent6" w:sz="8" w:space="0"/>
        <w:bottom w:val="single" w:color="9D90A0" w:themeColor="accent6" w:sz="8" w:space="0"/>
      </w:tblBorders>
    </w:tblPr>
    <w:tblStylePr w:type="firstRow">
      <w:pPr>
        <w:spacing w:before="0" w:after="0" w:line="240" w:lineRule="auto"/>
      </w:pPr>
      <w:rPr>
        <w:b/>
        <w:bCs/>
      </w:rPr>
      <w:tblPr/>
      <w:tcPr>
        <w:tcBorders>
          <w:top w:val="single" w:color="9D90A0" w:themeColor="accent6" w:sz="8" w:space="0"/>
          <w:left w:val="nil"/>
          <w:bottom w:val="single" w:color="9D90A0" w:themeColor="accent6" w:sz="8" w:space="0"/>
          <w:right w:val="nil"/>
          <w:insideH w:val="nil"/>
          <w:insideV w:val="nil"/>
        </w:tcBorders>
      </w:tcPr>
    </w:tblStylePr>
    <w:tblStylePr w:type="lastRow">
      <w:pPr>
        <w:spacing w:before="0" w:after="0" w:line="240" w:lineRule="auto"/>
      </w:pPr>
      <w:rPr>
        <w:b/>
        <w:bCs/>
      </w:rPr>
      <w:tblPr/>
      <w:tcPr>
        <w:tcBorders>
          <w:top w:val="single" w:color="9D90A0" w:themeColor="accent6" w:sz="8" w:space="0"/>
          <w:left w:val="nil"/>
          <w:bottom w:val="single" w:color="9D90A0"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158">
    <w:name w:val="Light List"/>
    <w:basedOn w:val="12"/>
    <w:semiHidden/>
    <w:unhideWhenUsed/>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59">
    <w:name w:val="Light List Accent 1"/>
    <w:basedOn w:val="12"/>
    <w:semiHidden/>
    <w:unhideWhenUsed/>
    <w:uiPriority w:val="61"/>
    <w:tblPr>
      <w:tblBorders>
        <w:top w:val="single" w:color="4A66AC" w:themeColor="accent1" w:sz="8" w:space="0"/>
        <w:left w:val="single" w:color="4A66AC" w:themeColor="accent1" w:sz="8" w:space="0"/>
        <w:bottom w:val="single" w:color="4A66AC" w:themeColor="accent1" w:sz="8" w:space="0"/>
        <w:right w:val="single" w:color="4A66AC"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A66AC" w:themeFill="accent1"/>
      </w:tcPr>
    </w:tblStylePr>
    <w:tblStylePr w:type="lastRow">
      <w:pPr>
        <w:spacing w:before="0" w:after="0" w:line="240" w:lineRule="auto"/>
      </w:pPr>
      <w:rPr>
        <w:b/>
        <w:bCs/>
      </w:rPr>
      <w:tblPr/>
      <w:tcPr>
        <w:tcBorders>
          <w:top w:val="double" w:color="4A66AC" w:themeColor="accent1" w:sz="6" w:space="0"/>
          <w:left w:val="single" w:color="4A66AC" w:themeColor="accent1" w:sz="8" w:space="0"/>
          <w:bottom w:val="single" w:color="4A66AC" w:themeColor="accent1" w:sz="8" w:space="0"/>
          <w:right w:val="single" w:color="4A66AC" w:themeColor="accent1" w:sz="8" w:space="0"/>
        </w:tcBorders>
      </w:tcPr>
    </w:tblStylePr>
    <w:tblStylePr w:type="firstCol">
      <w:rPr>
        <w:b/>
        <w:bCs/>
      </w:rPr>
    </w:tblStylePr>
    <w:tblStylePr w:type="lastCol">
      <w:rPr>
        <w:b/>
        <w:bCs/>
      </w:rPr>
    </w:tblStylePr>
    <w:tblStylePr w:type="band1Vert">
      <w:tblPr/>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tcPr>
    </w:tblStylePr>
    <w:tblStylePr w:type="band1Horz">
      <w:tblPr/>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tcPr>
    </w:tblStylePr>
  </w:style>
  <w:style w:type="table" w:styleId="160">
    <w:name w:val="Light List Accent 2"/>
    <w:basedOn w:val="12"/>
    <w:semiHidden/>
    <w:unhideWhenUsed/>
    <w:uiPriority w:val="61"/>
    <w:tblPr>
      <w:tblBorders>
        <w:top w:val="single" w:color="629DD1" w:themeColor="accent2" w:sz="8" w:space="0"/>
        <w:left w:val="single" w:color="629DD1" w:themeColor="accent2" w:sz="8" w:space="0"/>
        <w:bottom w:val="single" w:color="629DD1" w:themeColor="accent2" w:sz="8" w:space="0"/>
        <w:right w:val="single" w:color="629DD1"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629DD1" w:themeFill="accent2"/>
      </w:tcPr>
    </w:tblStylePr>
    <w:tblStylePr w:type="lastRow">
      <w:pPr>
        <w:spacing w:before="0" w:after="0" w:line="240" w:lineRule="auto"/>
      </w:pPr>
      <w:rPr>
        <w:b/>
        <w:bCs/>
      </w:rPr>
      <w:tblPr/>
      <w:tcPr>
        <w:tcBorders>
          <w:top w:val="double" w:color="629DD1" w:themeColor="accent2" w:sz="6" w:space="0"/>
          <w:left w:val="single" w:color="629DD1" w:themeColor="accent2" w:sz="8" w:space="0"/>
          <w:bottom w:val="single" w:color="629DD1" w:themeColor="accent2" w:sz="8" w:space="0"/>
          <w:right w:val="single" w:color="629DD1" w:themeColor="accent2" w:sz="8" w:space="0"/>
        </w:tcBorders>
      </w:tcPr>
    </w:tblStylePr>
    <w:tblStylePr w:type="firstCol">
      <w:rPr>
        <w:b/>
        <w:bCs/>
      </w:rPr>
    </w:tblStylePr>
    <w:tblStylePr w:type="lastCol">
      <w:rPr>
        <w:b/>
        <w:bCs/>
      </w:rPr>
    </w:tblStylePr>
    <w:tblStylePr w:type="band1Vert">
      <w:tblPr/>
      <w:tcPr>
        <w:tcBorders>
          <w:top w:val="single" w:color="629DD1" w:themeColor="accent2" w:sz="8" w:space="0"/>
          <w:left w:val="single" w:color="629DD1" w:themeColor="accent2" w:sz="8" w:space="0"/>
          <w:bottom w:val="single" w:color="629DD1" w:themeColor="accent2" w:sz="8" w:space="0"/>
          <w:right w:val="single" w:color="629DD1" w:themeColor="accent2" w:sz="8" w:space="0"/>
        </w:tcBorders>
      </w:tcPr>
    </w:tblStylePr>
    <w:tblStylePr w:type="band1Horz">
      <w:tblPr/>
      <w:tcPr>
        <w:tcBorders>
          <w:top w:val="single" w:color="629DD1" w:themeColor="accent2" w:sz="8" w:space="0"/>
          <w:left w:val="single" w:color="629DD1" w:themeColor="accent2" w:sz="8" w:space="0"/>
          <w:bottom w:val="single" w:color="629DD1" w:themeColor="accent2" w:sz="8" w:space="0"/>
          <w:right w:val="single" w:color="629DD1" w:themeColor="accent2" w:sz="8" w:space="0"/>
        </w:tcBorders>
      </w:tcPr>
    </w:tblStylePr>
  </w:style>
  <w:style w:type="table" w:styleId="161">
    <w:name w:val="Light List Accent 3"/>
    <w:basedOn w:val="12"/>
    <w:semiHidden/>
    <w:unhideWhenUsed/>
    <w:uiPriority w:val="61"/>
    <w:tblPr>
      <w:tblBorders>
        <w:top w:val="single" w:color="297FD5" w:themeColor="accent3" w:sz="8" w:space="0"/>
        <w:left w:val="single" w:color="297FD5" w:themeColor="accent3" w:sz="8" w:space="0"/>
        <w:bottom w:val="single" w:color="297FD5" w:themeColor="accent3" w:sz="8" w:space="0"/>
        <w:right w:val="single" w:color="297FD5"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297FD5" w:themeFill="accent3"/>
      </w:tcPr>
    </w:tblStylePr>
    <w:tblStylePr w:type="lastRow">
      <w:pPr>
        <w:spacing w:before="0" w:after="0" w:line="240" w:lineRule="auto"/>
      </w:pPr>
      <w:rPr>
        <w:b/>
        <w:bCs/>
      </w:rPr>
      <w:tblPr/>
      <w:tcPr>
        <w:tcBorders>
          <w:top w:val="double" w:color="297FD5" w:themeColor="accent3" w:sz="6" w:space="0"/>
          <w:left w:val="single" w:color="297FD5" w:themeColor="accent3" w:sz="8" w:space="0"/>
          <w:bottom w:val="single" w:color="297FD5" w:themeColor="accent3" w:sz="8" w:space="0"/>
          <w:right w:val="single" w:color="297FD5" w:themeColor="accent3" w:sz="8" w:space="0"/>
        </w:tcBorders>
      </w:tcPr>
    </w:tblStylePr>
    <w:tblStylePr w:type="firstCol">
      <w:rPr>
        <w:b/>
        <w:bCs/>
      </w:rPr>
    </w:tblStylePr>
    <w:tblStylePr w:type="lastCol">
      <w:rPr>
        <w:b/>
        <w:bCs/>
      </w:rPr>
    </w:tblStylePr>
    <w:tblStylePr w:type="band1Vert">
      <w:tblPr/>
      <w:tcPr>
        <w:tcBorders>
          <w:top w:val="single" w:color="297FD5" w:themeColor="accent3" w:sz="8" w:space="0"/>
          <w:left w:val="single" w:color="297FD5" w:themeColor="accent3" w:sz="8" w:space="0"/>
          <w:bottom w:val="single" w:color="297FD5" w:themeColor="accent3" w:sz="8" w:space="0"/>
          <w:right w:val="single" w:color="297FD5" w:themeColor="accent3" w:sz="8" w:space="0"/>
        </w:tcBorders>
      </w:tcPr>
    </w:tblStylePr>
    <w:tblStylePr w:type="band1Horz">
      <w:tblPr/>
      <w:tcPr>
        <w:tcBorders>
          <w:top w:val="single" w:color="297FD5" w:themeColor="accent3" w:sz="8" w:space="0"/>
          <w:left w:val="single" w:color="297FD5" w:themeColor="accent3" w:sz="8" w:space="0"/>
          <w:bottom w:val="single" w:color="297FD5" w:themeColor="accent3" w:sz="8" w:space="0"/>
          <w:right w:val="single" w:color="297FD5" w:themeColor="accent3" w:sz="8" w:space="0"/>
        </w:tcBorders>
      </w:tcPr>
    </w:tblStylePr>
  </w:style>
  <w:style w:type="table" w:styleId="162">
    <w:name w:val="Light List Accent 4"/>
    <w:basedOn w:val="12"/>
    <w:semiHidden/>
    <w:unhideWhenUsed/>
    <w:uiPriority w:val="61"/>
    <w:tblPr>
      <w:tblBorders>
        <w:top w:val="single" w:color="7F8FA9" w:themeColor="accent4" w:sz="8" w:space="0"/>
        <w:left w:val="single" w:color="7F8FA9" w:themeColor="accent4" w:sz="8" w:space="0"/>
        <w:bottom w:val="single" w:color="7F8FA9" w:themeColor="accent4" w:sz="8" w:space="0"/>
        <w:right w:val="single" w:color="7F8FA9"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7F8FA9" w:themeFill="accent4"/>
      </w:tcPr>
    </w:tblStylePr>
    <w:tblStylePr w:type="lastRow">
      <w:pPr>
        <w:spacing w:before="0" w:after="0" w:line="240" w:lineRule="auto"/>
      </w:pPr>
      <w:rPr>
        <w:b/>
        <w:bCs/>
      </w:rPr>
      <w:tblPr/>
      <w:tcPr>
        <w:tcBorders>
          <w:top w:val="double" w:color="7F8FA9" w:themeColor="accent4" w:sz="6" w:space="0"/>
          <w:left w:val="single" w:color="7F8FA9" w:themeColor="accent4" w:sz="8" w:space="0"/>
          <w:bottom w:val="single" w:color="7F8FA9" w:themeColor="accent4" w:sz="8" w:space="0"/>
          <w:right w:val="single" w:color="7F8FA9" w:themeColor="accent4" w:sz="8" w:space="0"/>
        </w:tcBorders>
      </w:tcPr>
    </w:tblStylePr>
    <w:tblStylePr w:type="firstCol">
      <w:rPr>
        <w:b/>
        <w:bCs/>
      </w:rPr>
    </w:tblStylePr>
    <w:tblStylePr w:type="lastCol">
      <w:rPr>
        <w:b/>
        <w:bCs/>
      </w:rPr>
    </w:tblStylePr>
    <w:tblStylePr w:type="band1Vert">
      <w:tblPr/>
      <w:tcPr>
        <w:tcBorders>
          <w:top w:val="single" w:color="7F8FA9" w:themeColor="accent4" w:sz="8" w:space="0"/>
          <w:left w:val="single" w:color="7F8FA9" w:themeColor="accent4" w:sz="8" w:space="0"/>
          <w:bottom w:val="single" w:color="7F8FA9" w:themeColor="accent4" w:sz="8" w:space="0"/>
          <w:right w:val="single" w:color="7F8FA9" w:themeColor="accent4" w:sz="8" w:space="0"/>
        </w:tcBorders>
      </w:tcPr>
    </w:tblStylePr>
    <w:tblStylePr w:type="band1Horz">
      <w:tblPr/>
      <w:tcPr>
        <w:tcBorders>
          <w:top w:val="single" w:color="7F8FA9" w:themeColor="accent4" w:sz="8" w:space="0"/>
          <w:left w:val="single" w:color="7F8FA9" w:themeColor="accent4" w:sz="8" w:space="0"/>
          <w:bottom w:val="single" w:color="7F8FA9" w:themeColor="accent4" w:sz="8" w:space="0"/>
          <w:right w:val="single" w:color="7F8FA9" w:themeColor="accent4" w:sz="8" w:space="0"/>
        </w:tcBorders>
      </w:tcPr>
    </w:tblStylePr>
  </w:style>
  <w:style w:type="table" w:styleId="163">
    <w:name w:val="Light List Accent 5"/>
    <w:basedOn w:val="12"/>
    <w:semiHidden/>
    <w:unhideWhenUsed/>
    <w:uiPriority w:val="61"/>
    <w:tblPr>
      <w:tblBorders>
        <w:top w:val="single" w:color="5AA2AE" w:themeColor="accent5" w:sz="8" w:space="0"/>
        <w:left w:val="single" w:color="5AA2AE" w:themeColor="accent5" w:sz="8" w:space="0"/>
        <w:bottom w:val="single" w:color="5AA2AE" w:themeColor="accent5" w:sz="8" w:space="0"/>
        <w:right w:val="single" w:color="5AA2AE"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5AA2AE" w:themeFill="accent5"/>
      </w:tcPr>
    </w:tblStylePr>
    <w:tblStylePr w:type="lastRow">
      <w:pPr>
        <w:spacing w:before="0" w:after="0" w:line="240" w:lineRule="auto"/>
      </w:pPr>
      <w:rPr>
        <w:b/>
        <w:bCs/>
      </w:rPr>
      <w:tblPr/>
      <w:tcPr>
        <w:tcBorders>
          <w:top w:val="double" w:color="5AA2AE" w:themeColor="accent5" w:sz="6" w:space="0"/>
          <w:left w:val="single" w:color="5AA2AE" w:themeColor="accent5" w:sz="8" w:space="0"/>
          <w:bottom w:val="single" w:color="5AA2AE" w:themeColor="accent5" w:sz="8" w:space="0"/>
          <w:right w:val="single" w:color="5AA2AE" w:themeColor="accent5" w:sz="8" w:space="0"/>
        </w:tcBorders>
      </w:tcPr>
    </w:tblStylePr>
    <w:tblStylePr w:type="firstCol">
      <w:rPr>
        <w:b/>
        <w:bCs/>
      </w:rPr>
    </w:tblStylePr>
    <w:tblStylePr w:type="lastCol">
      <w:rPr>
        <w:b/>
        <w:bCs/>
      </w:rPr>
    </w:tblStylePr>
    <w:tblStylePr w:type="band1Vert">
      <w:tblPr/>
      <w:tcPr>
        <w:tcBorders>
          <w:top w:val="single" w:color="5AA2AE" w:themeColor="accent5" w:sz="8" w:space="0"/>
          <w:left w:val="single" w:color="5AA2AE" w:themeColor="accent5" w:sz="8" w:space="0"/>
          <w:bottom w:val="single" w:color="5AA2AE" w:themeColor="accent5" w:sz="8" w:space="0"/>
          <w:right w:val="single" w:color="5AA2AE" w:themeColor="accent5" w:sz="8" w:space="0"/>
        </w:tcBorders>
      </w:tcPr>
    </w:tblStylePr>
    <w:tblStylePr w:type="band1Horz">
      <w:tblPr/>
      <w:tcPr>
        <w:tcBorders>
          <w:top w:val="single" w:color="5AA2AE" w:themeColor="accent5" w:sz="8" w:space="0"/>
          <w:left w:val="single" w:color="5AA2AE" w:themeColor="accent5" w:sz="8" w:space="0"/>
          <w:bottom w:val="single" w:color="5AA2AE" w:themeColor="accent5" w:sz="8" w:space="0"/>
          <w:right w:val="single" w:color="5AA2AE" w:themeColor="accent5" w:sz="8" w:space="0"/>
        </w:tcBorders>
      </w:tcPr>
    </w:tblStylePr>
  </w:style>
  <w:style w:type="table" w:styleId="164">
    <w:name w:val="Light List Accent 6"/>
    <w:basedOn w:val="12"/>
    <w:semiHidden/>
    <w:unhideWhenUsed/>
    <w:uiPriority w:val="61"/>
    <w:tblPr>
      <w:tblBorders>
        <w:top w:val="single" w:color="9D90A0" w:themeColor="accent6" w:sz="8" w:space="0"/>
        <w:left w:val="single" w:color="9D90A0" w:themeColor="accent6" w:sz="8" w:space="0"/>
        <w:bottom w:val="single" w:color="9D90A0" w:themeColor="accent6" w:sz="8" w:space="0"/>
        <w:right w:val="single" w:color="9D90A0"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D90A0" w:themeFill="accent6"/>
      </w:tcPr>
    </w:tblStylePr>
    <w:tblStylePr w:type="lastRow">
      <w:pPr>
        <w:spacing w:before="0" w:after="0" w:line="240" w:lineRule="auto"/>
      </w:pPr>
      <w:rPr>
        <w:b/>
        <w:bCs/>
      </w:rPr>
      <w:tblPr/>
      <w:tcPr>
        <w:tcBorders>
          <w:top w:val="double" w:color="9D90A0" w:themeColor="accent6" w:sz="6" w:space="0"/>
          <w:left w:val="single" w:color="9D90A0" w:themeColor="accent6" w:sz="8" w:space="0"/>
          <w:bottom w:val="single" w:color="9D90A0" w:themeColor="accent6" w:sz="8" w:space="0"/>
          <w:right w:val="single" w:color="9D90A0" w:themeColor="accent6" w:sz="8" w:space="0"/>
        </w:tcBorders>
      </w:tcPr>
    </w:tblStylePr>
    <w:tblStylePr w:type="firstCol">
      <w:rPr>
        <w:b/>
        <w:bCs/>
      </w:rPr>
    </w:tblStylePr>
    <w:tblStylePr w:type="lastCol">
      <w:rPr>
        <w:b/>
        <w:bCs/>
      </w:rPr>
    </w:tblStylePr>
    <w:tblStylePr w:type="band1Vert">
      <w:tblPr/>
      <w:tcPr>
        <w:tcBorders>
          <w:top w:val="single" w:color="9D90A0" w:themeColor="accent6" w:sz="8" w:space="0"/>
          <w:left w:val="single" w:color="9D90A0" w:themeColor="accent6" w:sz="8" w:space="0"/>
          <w:bottom w:val="single" w:color="9D90A0" w:themeColor="accent6" w:sz="8" w:space="0"/>
          <w:right w:val="single" w:color="9D90A0" w:themeColor="accent6" w:sz="8" w:space="0"/>
        </w:tcBorders>
      </w:tcPr>
    </w:tblStylePr>
    <w:tblStylePr w:type="band1Horz">
      <w:tblPr/>
      <w:tcPr>
        <w:tcBorders>
          <w:top w:val="single" w:color="9D90A0" w:themeColor="accent6" w:sz="8" w:space="0"/>
          <w:left w:val="single" w:color="9D90A0" w:themeColor="accent6" w:sz="8" w:space="0"/>
          <w:bottom w:val="single" w:color="9D90A0" w:themeColor="accent6" w:sz="8" w:space="0"/>
          <w:right w:val="single" w:color="9D90A0" w:themeColor="accent6" w:sz="8" w:space="0"/>
        </w:tcBorders>
      </w:tcPr>
    </w:tblStylePr>
  </w:style>
  <w:style w:type="table" w:styleId="165">
    <w:name w:val="Light Grid"/>
    <w:basedOn w:val="12"/>
    <w:semiHidden/>
    <w:unhideWhenUsed/>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66">
    <w:name w:val="Light Grid Accent 1"/>
    <w:basedOn w:val="12"/>
    <w:semiHidden/>
    <w:unhideWhenUsed/>
    <w:uiPriority w:val="62"/>
    <w:tblPr>
      <w:tblBorders>
        <w:top w:val="single" w:color="4A66AC" w:themeColor="accent1" w:sz="8" w:space="0"/>
        <w:left w:val="single" w:color="4A66AC" w:themeColor="accent1" w:sz="8" w:space="0"/>
        <w:bottom w:val="single" w:color="4A66AC" w:themeColor="accent1" w:sz="8" w:space="0"/>
        <w:right w:val="single" w:color="4A66AC" w:themeColor="accent1" w:sz="8" w:space="0"/>
        <w:insideH w:val="single" w:color="4A66AC" w:themeColor="accent1" w:sz="8" w:space="0"/>
        <w:insideV w:val="single" w:color="4A66A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A66AC" w:themeColor="accent1" w:sz="8" w:space="0"/>
          <w:left w:val="single" w:color="4A66AC" w:themeColor="accent1" w:sz="8" w:space="0"/>
          <w:bottom w:val="single" w:color="4A66AC" w:themeColor="accent1" w:sz="18" w:space="0"/>
          <w:right w:val="single" w:color="4A66AC"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A66AC" w:themeColor="accent1" w:sz="6" w:space="0"/>
          <w:left w:val="single" w:color="4A66AC" w:themeColor="accent1" w:sz="8" w:space="0"/>
          <w:bottom w:val="single" w:color="4A66AC" w:themeColor="accent1" w:sz="8" w:space="0"/>
          <w:right w:val="single" w:color="4A66AC"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tcPr>
    </w:tblStylePr>
    <w:tblStylePr w:type="band1Vert">
      <w:tblPr/>
      <w:tcPr>
        <w:tcBorders>
          <w:top w:val="single" w:color="4A66AC" w:themeColor="accent1" w:sz="8" w:space="0"/>
          <w:left w:val="single" w:color="4A66AC" w:themeColor="accent1" w:sz="8" w:space="0"/>
          <w:bottom w:val="single" w:color="4A66AC" w:themeColor="accent1" w:sz="8" w:space="0"/>
          <w:right w:val="single" w:color="4A66AC" w:themeColor="accent1" w:sz="8" w:space="0"/>
        </w:tcBorders>
        <w:shd w:val="clear" w:color="auto" w:fill="D1D8EB" w:themeFill="accent1" w:themeFillTint="3F"/>
      </w:tcPr>
    </w:tblStylePr>
    <w:tblStylePr w:type="band1Horz">
      <w:tblPr/>
      <w:tcPr>
        <w:tcBorders>
          <w:top w:val="single" w:color="4A66AC" w:themeColor="accent1" w:sz="8" w:space="0"/>
          <w:left w:val="single" w:color="4A66AC" w:themeColor="accent1" w:sz="8" w:space="0"/>
          <w:bottom w:val="single" w:color="4A66AC" w:themeColor="accent1" w:sz="8" w:space="0"/>
          <w:right w:val="single" w:color="4A66AC" w:themeColor="accent1" w:sz="8" w:space="0"/>
          <w:insideV w:val="single" w:sz="8" w:space="0"/>
        </w:tcBorders>
        <w:shd w:val="clear" w:color="auto" w:fill="D1D8EB" w:themeFill="accent1" w:themeFillTint="3F"/>
      </w:tcPr>
    </w:tblStylePr>
    <w:tblStylePr w:type="band2Horz">
      <w:tblPr/>
      <w:tcPr>
        <w:tcBorders>
          <w:top w:val="single" w:color="4A66AC" w:themeColor="accent1" w:sz="8" w:space="0"/>
          <w:left w:val="single" w:color="4A66AC" w:themeColor="accent1" w:sz="8" w:space="0"/>
          <w:bottom w:val="single" w:color="4A66AC" w:themeColor="accent1" w:sz="8" w:space="0"/>
          <w:right w:val="single" w:color="4A66AC" w:themeColor="accent1" w:sz="8" w:space="0"/>
          <w:insideV w:val="single" w:sz="8" w:space="0"/>
        </w:tcBorders>
      </w:tcPr>
    </w:tblStylePr>
  </w:style>
  <w:style w:type="table" w:styleId="167">
    <w:name w:val="Light Grid Accent 2"/>
    <w:basedOn w:val="12"/>
    <w:semiHidden/>
    <w:unhideWhenUsed/>
    <w:uiPriority w:val="62"/>
    <w:tblPr>
      <w:tblBorders>
        <w:top w:val="single" w:color="629DD1" w:themeColor="accent2" w:sz="8" w:space="0"/>
        <w:left w:val="single" w:color="629DD1" w:themeColor="accent2" w:sz="8" w:space="0"/>
        <w:bottom w:val="single" w:color="629DD1" w:themeColor="accent2" w:sz="8" w:space="0"/>
        <w:right w:val="single" w:color="629DD1" w:themeColor="accent2" w:sz="8" w:space="0"/>
        <w:insideH w:val="single" w:color="629DD1" w:themeColor="accent2" w:sz="8" w:space="0"/>
        <w:insideV w:val="single" w:color="629DD1"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29DD1" w:themeColor="accent2" w:sz="8" w:space="0"/>
          <w:left w:val="single" w:color="629DD1" w:themeColor="accent2" w:sz="8" w:space="0"/>
          <w:bottom w:val="single" w:color="629DD1" w:themeColor="accent2" w:sz="18" w:space="0"/>
          <w:right w:val="single" w:color="629DD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29DD1" w:themeColor="accent2" w:sz="6" w:space="0"/>
          <w:left w:val="single" w:color="629DD1" w:themeColor="accent2" w:sz="8" w:space="0"/>
          <w:bottom w:val="single" w:color="629DD1" w:themeColor="accent2" w:sz="8" w:space="0"/>
          <w:right w:val="single" w:color="629DD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629DD1" w:themeColor="accent2" w:sz="8" w:space="0"/>
          <w:left w:val="single" w:color="629DD1" w:themeColor="accent2" w:sz="8" w:space="0"/>
          <w:bottom w:val="single" w:color="629DD1" w:themeColor="accent2" w:sz="8" w:space="0"/>
          <w:right w:val="single" w:color="629DD1" w:themeColor="accent2" w:sz="8" w:space="0"/>
        </w:tcBorders>
      </w:tcPr>
    </w:tblStylePr>
    <w:tblStylePr w:type="band1Vert">
      <w:tblPr/>
      <w:tcPr>
        <w:tcBorders>
          <w:top w:val="single" w:color="629DD1" w:themeColor="accent2" w:sz="8" w:space="0"/>
          <w:left w:val="single" w:color="629DD1" w:themeColor="accent2" w:sz="8" w:space="0"/>
          <w:bottom w:val="single" w:color="629DD1" w:themeColor="accent2" w:sz="8" w:space="0"/>
          <w:right w:val="single" w:color="629DD1" w:themeColor="accent2" w:sz="8" w:space="0"/>
        </w:tcBorders>
        <w:shd w:val="clear" w:color="auto" w:fill="D8E6F3" w:themeFill="accent2" w:themeFillTint="3F"/>
      </w:tcPr>
    </w:tblStylePr>
    <w:tblStylePr w:type="band1Horz">
      <w:tblPr/>
      <w:tcPr>
        <w:tcBorders>
          <w:top w:val="single" w:color="629DD1" w:themeColor="accent2" w:sz="8" w:space="0"/>
          <w:left w:val="single" w:color="629DD1" w:themeColor="accent2" w:sz="8" w:space="0"/>
          <w:bottom w:val="single" w:color="629DD1" w:themeColor="accent2" w:sz="8" w:space="0"/>
          <w:right w:val="single" w:color="629DD1" w:themeColor="accent2" w:sz="8" w:space="0"/>
          <w:insideV w:val="single" w:sz="8" w:space="0"/>
        </w:tcBorders>
        <w:shd w:val="clear" w:color="auto" w:fill="D8E6F3" w:themeFill="accent2" w:themeFillTint="3F"/>
      </w:tcPr>
    </w:tblStylePr>
    <w:tblStylePr w:type="band2Horz">
      <w:tblPr/>
      <w:tcPr>
        <w:tcBorders>
          <w:top w:val="single" w:color="629DD1" w:themeColor="accent2" w:sz="8" w:space="0"/>
          <w:left w:val="single" w:color="629DD1" w:themeColor="accent2" w:sz="8" w:space="0"/>
          <w:bottom w:val="single" w:color="629DD1" w:themeColor="accent2" w:sz="8" w:space="0"/>
          <w:right w:val="single" w:color="629DD1" w:themeColor="accent2" w:sz="8" w:space="0"/>
          <w:insideV w:val="single" w:sz="8" w:space="0"/>
        </w:tcBorders>
      </w:tcPr>
    </w:tblStylePr>
  </w:style>
  <w:style w:type="table" w:styleId="168">
    <w:name w:val="Light Grid Accent 3"/>
    <w:basedOn w:val="12"/>
    <w:semiHidden/>
    <w:unhideWhenUsed/>
    <w:uiPriority w:val="62"/>
    <w:tblPr>
      <w:tblBorders>
        <w:top w:val="single" w:color="297FD5" w:themeColor="accent3" w:sz="8" w:space="0"/>
        <w:left w:val="single" w:color="297FD5" w:themeColor="accent3" w:sz="8" w:space="0"/>
        <w:bottom w:val="single" w:color="297FD5" w:themeColor="accent3" w:sz="8" w:space="0"/>
        <w:right w:val="single" w:color="297FD5" w:themeColor="accent3" w:sz="8" w:space="0"/>
        <w:insideH w:val="single" w:color="297FD5" w:themeColor="accent3" w:sz="8" w:space="0"/>
        <w:insideV w:val="single" w:color="297FD5"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97FD5" w:themeColor="accent3" w:sz="8" w:space="0"/>
          <w:left w:val="single" w:color="297FD5" w:themeColor="accent3" w:sz="8" w:space="0"/>
          <w:bottom w:val="single" w:color="297FD5" w:themeColor="accent3" w:sz="18" w:space="0"/>
          <w:right w:val="single" w:color="297FD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97FD5" w:themeColor="accent3" w:sz="6" w:space="0"/>
          <w:left w:val="single" w:color="297FD5" w:themeColor="accent3" w:sz="8" w:space="0"/>
          <w:bottom w:val="single" w:color="297FD5" w:themeColor="accent3" w:sz="8" w:space="0"/>
          <w:right w:val="single" w:color="297FD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97FD5" w:themeColor="accent3" w:sz="8" w:space="0"/>
          <w:left w:val="single" w:color="297FD5" w:themeColor="accent3" w:sz="8" w:space="0"/>
          <w:bottom w:val="single" w:color="297FD5" w:themeColor="accent3" w:sz="8" w:space="0"/>
          <w:right w:val="single" w:color="297FD5" w:themeColor="accent3" w:sz="8" w:space="0"/>
        </w:tcBorders>
      </w:tcPr>
    </w:tblStylePr>
    <w:tblStylePr w:type="band1Vert">
      <w:tblPr/>
      <w:tcPr>
        <w:tcBorders>
          <w:top w:val="single" w:color="297FD5" w:themeColor="accent3" w:sz="8" w:space="0"/>
          <w:left w:val="single" w:color="297FD5" w:themeColor="accent3" w:sz="8" w:space="0"/>
          <w:bottom w:val="single" w:color="297FD5" w:themeColor="accent3" w:sz="8" w:space="0"/>
          <w:right w:val="single" w:color="297FD5" w:themeColor="accent3" w:sz="8" w:space="0"/>
        </w:tcBorders>
        <w:shd w:val="clear" w:color="auto" w:fill="C9DFF4" w:themeFill="accent3" w:themeFillTint="3F"/>
      </w:tcPr>
    </w:tblStylePr>
    <w:tblStylePr w:type="band1Horz">
      <w:tblPr/>
      <w:tcPr>
        <w:tcBorders>
          <w:top w:val="single" w:color="297FD5" w:themeColor="accent3" w:sz="8" w:space="0"/>
          <w:left w:val="single" w:color="297FD5" w:themeColor="accent3" w:sz="8" w:space="0"/>
          <w:bottom w:val="single" w:color="297FD5" w:themeColor="accent3" w:sz="8" w:space="0"/>
          <w:right w:val="single" w:color="297FD5" w:themeColor="accent3" w:sz="8" w:space="0"/>
          <w:insideV w:val="single" w:sz="8" w:space="0"/>
        </w:tcBorders>
        <w:shd w:val="clear" w:color="auto" w:fill="C9DFF4" w:themeFill="accent3" w:themeFillTint="3F"/>
      </w:tcPr>
    </w:tblStylePr>
    <w:tblStylePr w:type="band2Horz">
      <w:tblPr/>
      <w:tcPr>
        <w:tcBorders>
          <w:top w:val="single" w:color="297FD5" w:themeColor="accent3" w:sz="8" w:space="0"/>
          <w:left w:val="single" w:color="297FD5" w:themeColor="accent3" w:sz="8" w:space="0"/>
          <w:bottom w:val="single" w:color="297FD5" w:themeColor="accent3" w:sz="8" w:space="0"/>
          <w:right w:val="single" w:color="297FD5" w:themeColor="accent3" w:sz="8" w:space="0"/>
          <w:insideV w:val="single" w:sz="8" w:space="0"/>
        </w:tcBorders>
      </w:tcPr>
    </w:tblStylePr>
  </w:style>
  <w:style w:type="table" w:styleId="169">
    <w:name w:val="Light Grid Accent 4"/>
    <w:basedOn w:val="12"/>
    <w:semiHidden/>
    <w:unhideWhenUsed/>
    <w:uiPriority w:val="62"/>
    <w:tblPr>
      <w:tblBorders>
        <w:top w:val="single" w:color="7F8FA9" w:themeColor="accent4" w:sz="8" w:space="0"/>
        <w:left w:val="single" w:color="7F8FA9" w:themeColor="accent4" w:sz="8" w:space="0"/>
        <w:bottom w:val="single" w:color="7F8FA9" w:themeColor="accent4" w:sz="8" w:space="0"/>
        <w:right w:val="single" w:color="7F8FA9" w:themeColor="accent4" w:sz="8" w:space="0"/>
        <w:insideH w:val="single" w:color="7F8FA9" w:themeColor="accent4" w:sz="8" w:space="0"/>
        <w:insideV w:val="single" w:color="7F8FA9"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F8FA9" w:themeColor="accent4" w:sz="8" w:space="0"/>
          <w:left w:val="single" w:color="7F8FA9" w:themeColor="accent4" w:sz="8" w:space="0"/>
          <w:bottom w:val="single" w:color="7F8FA9" w:themeColor="accent4" w:sz="18" w:space="0"/>
          <w:right w:val="single" w:color="7F8FA9"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F8FA9" w:themeColor="accent4" w:sz="6" w:space="0"/>
          <w:left w:val="single" w:color="7F8FA9" w:themeColor="accent4" w:sz="8" w:space="0"/>
          <w:bottom w:val="single" w:color="7F8FA9" w:themeColor="accent4" w:sz="8" w:space="0"/>
          <w:right w:val="single" w:color="7F8FA9"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F8FA9" w:themeColor="accent4" w:sz="8" w:space="0"/>
          <w:left w:val="single" w:color="7F8FA9" w:themeColor="accent4" w:sz="8" w:space="0"/>
          <w:bottom w:val="single" w:color="7F8FA9" w:themeColor="accent4" w:sz="8" w:space="0"/>
          <w:right w:val="single" w:color="7F8FA9" w:themeColor="accent4" w:sz="8" w:space="0"/>
        </w:tcBorders>
      </w:tcPr>
    </w:tblStylePr>
    <w:tblStylePr w:type="band1Vert">
      <w:tblPr/>
      <w:tcPr>
        <w:tcBorders>
          <w:top w:val="single" w:color="7F8FA9" w:themeColor="accent4" w:sz="8" w:space="0"/>
          <w:left w:val="single" w:color="7F8FA9" w:themeColor="accent4" w:sz="8" w:space="0"/>
          <w:bottom w:val="single" w:color="7F8FA9" w:themeColor="accent4" w:sz="8" w:space="0"/>
          <w:right w:val="single" w:color="7F8FA9" w:themeColor="accent4" w:sz="8" w:space="0"/>
        </w:tcBorders>
        <w:shd w:val="clear" w:color="auto" w:fill="DFE3E9" w:themeFill="accent4" w:themeFillTint="3F"/>
      </w:tcPr>
    </w:tblStylePr>
    <w:tblStylePr w:type="band1Horz">
      <w:tblPr/>
      <w:tcPr>
        <w:tcBorders>
          <w:top w:val="single" w:color="7F8FA9" w:themeColor="accent4" w:sz="8" w:space="0"/>
          <w:left w:val="single" w:color="7F8FA9" w:themeColor="accent4" w:sz="8" w:space="0"/>
          <w:bottom w:val="single" w:color="7F8FA9" w:themeColor="accent4" w:sz="8" w:space="0"/>
          <w:right w:val="single" w:color="7F8FA9" w:themeColor="accent4" w:sz="8" w:space="0"/>
          <w:insideV w:val="single" w:sz="8" w:space="0"/>
        </w:tcBorders>
        <w:shd w:val="clear" w:color="auto" w:fill="DFE3E9" w:themeFill="accent4" w:themeFillTint="3F"/>
      </w:tcPr>
    </w:tblStylePr>
    <w:tblStylePr w:type="band2Horz">
      <w:tblPr/>
      <w:tcPr>
        <w:tcBorders>
          <w:top w:val="single" w:color="7F8FA9" w:themeColor="accent4" w:sz="8" w:space="0"/>
          <w:left w:val="single" w:color="7F8FA9" w:themeColor="accent4" w:sz="8" w:space="0"/>
          <w:bottom w:val="single" w:color="7F8FA9" w:themeColor="accent4" w:sz="8" w:space="0"/>
          <w:right w:val="single" w:color="7F8FA9" w:themeColor="accent4" w:sz="8" w:space="0"/>
          <w:insideV w:val="single" w:sz="8" w:space="0"/>
        </w:tcBorders>
      </w:tcPr>
    </w:tblStylePr>
  </w:style>
  <w:style w:type="table" w:styleId="170">
    <w:name w:val="Light Grid Accent 5"/>
    <w:basedOn w:val="12"/>
    <w:semiHidden/>
    <w:unhideWhenUsed/>
    <w:uiPriority w:val="62"/>
    <w:tblPr>
      <w:tblBorders>
        <w:top w:val="single" w:color="5AA2AE" w:themeColor="accent5" w:sz="8" w:space="0"/>
        <w:left w:val="single" w:color="5AA2AE" w:themeColor="accent5" w:sz="8" w:space="0"/>
        <w:bottom w:val="single" w:color="5AA2AE" w:themeColor="accent5" w:sz="8" w:space="0"/>
        <w:right w:val="single" w:color="5AA2AE" w:themeColor="accent5" w:sz="8" w:space="0"/>
        <w:insideH w:val="single" w:color="5AA2AE" w:themeColor="accent5" w:sz="8" w:space="0"/>
        <w:insideV w:val="single" w:color="5AA2AE"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5AA2AE" w:themeColor="accent5" w:sz="8" w:space="0"/>
          <w:left w:val="single" w:color="5AA2AE" w:themeColor="accent5" w:sz="8" w:space="0"/>
          <w:bottom w:val="single" w:color="5AA2AE" w:themeColor="accent5" w:sz="18" w:space="0"/>
          <w:right w:val="single" w:color="5AA2AE"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AA2AE" w:themeColor="accent5" w:sz="6" w:space="0"/>
          <w:left w:val="single" w:color="5AA2AE" w:themeColor="accent5" w:sz="8" w:space="0"/>
          <w:bottom w:val="single" w:color="5AA2AE" w:themeColor="accent5" w:sz="8" w:space="0"/>
          <w:right w:val="single" w:color="5AA2AE"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AA2AE" w:themeColor="accent5" w:sz="8" w:space="0"/>
          <w:left w:val="single" w:color="5AA2AE" w:themeColor="accent5" w:sz="8" w:space="0"/>
          <w:bottom w:val="single" w:color="5AA2AE" w:themeColor="accent5" w:sz="8" w:space="0"/>
          <w:right w:val="single" w:color="5AA2AE" w:themeColor="accent5" w:sz="8" w:space="0"/>
        </w:tcBorders>
      </w:tcPr>
    </w:tblStylePr>
    <w:tblStylePr w:type="band1Vert">
      <w:tblPr/>
      <w:tcPr>
        <w:tcBorders>
          <w:top w:val="single" w:color="5AA2AE" w:themeColor="accent5" w:sz="8" w:space="0"/>
          <w:left w:val="single" w:color="5AA2AE" w:themeColor="accent5" w:sz="8" w:space="0"/>
          <w:bottom w:val="single" w:color="5AA2AE" w:themeColor="accent5" w:sz="8" w:space="0"/>
          <w:right w:val="single" w:color="5AA2AE" w:themeColor="accent5" w:sz="8" w:space="0"/>
        </w:tcBorders>
        <w:shd w:val="clear" w:color="auto" w:fill="D6E8EA" w:themeFill="accent5" w:themeFillTint="3F"/>
      </w:tcPr>
    </w:tblStylePr>
    <w:tblStylePr w:type="band1Horz">
      <w:tblPr/>
      <w:tcPr>
        <w:tcBorders>
          <w:top w:val="single" w:color="5AA2AE" w:themeColor="accent5" w:sz="8" w:space="0"/>
          <w:left w:val="single" w:color="5AA2AE" w:themeColor="accent5" w:sz="8" w:space="0"/>
          <w:bottom w:val="single" w:color="5AA2AE" w:themeColor="accent5" w:sz="8" w:space="0"/>
          <w:right w:val="single" w:color="5AA2AE" w:themeColor="accent5" w:sz="8" w:space="0"/>
          <w:insideV w:val="single" w:sz="8" w:space="0"/>
        </w:tcBorders>
        <w:shd w:val="clear" w:color="auto" w:fill="D6E8EA" w:themeFill="accent5" w:themeFillTint="3F"/>
      </w:tcPr>
    </w:tblStylePr>
    <w:tblStylePr w:type="band2Horz">
      <w:tblPr/>
      <w:tcPr>
        <w:tcBorders>
          <w:top w:val="single" w:color="5AA2AE" w:themeColor="accent5" w:sz="8" w:space="0"/>
          <w:left w:val="single" w:color="5AA2AE" w:themeColor="accent5" w:sz="8" w:space="0"/>
          <w:bottom w:val="single" w:color="5AA2AE" w:themeColor="accent5" w:sz="8" w:space="0"/>
          <w:right w:val="single" w:color="5AA2AE" w:themeColor="accent5" w:sz="8" w:space="0"/>
          <w:insideV w:val="single" w:sz="8" w:space="0"/>
        </w:tcBorders>
      </w:tcPr>
    </w:tblStylePr>
  </w:style>
  <w:style w:type="table" w:styleId="171">
    <w:name w:val="Light Grid Accent 6"/>
    <w:basedOn w:val="12"/>
    <w:semiHidden/>
    <w:unhideWhenUsed/>
    <w:uiPriority w:val="62"/>
    <w:tblPr>
      <w:tblBorders>
        <w:top w:val="single" w:color="9D90A0" w:themeColor="accent6" w:sz="8" w:space="0"/>
        <w:left w:val="single" w:color="9D90A0" w:themeColor="accent6" w:sz="8" w:space="0"/>
        <w:bottom w:val="single" w:color="9D90A0" w:themeColor="accent6" w:sz="8" w:space="0"/>
        <w:right w:val="single" w:color="9D90A0" w:themeColor="accent6" w:sz="8" w:space="0"/>
        <w:insideH w:val="single" w:color="9D90A0" w:themeColor="accent6" w:sz="8" w:space="0"/>
        <w:insideV w:val="single" w:color="9D90A0"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D90A0" w:themeColor="accent6" w:sz="8" w:space="0"/>
          <w:left w:val="single" w:color="9D90A0" w:themeColor="accent6" w:sz="8" w:space="0"/>
          <w:bottom w:val="single" w:color="9D90A0" w:themeColor="accent6" w:sz="18" w:space="0"/>
          <w:right w:val="single" w:color="9D90A0"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90A0" w:themeColor="accent6" w:sz="6" w:space="0"/>
          <w:left w:val="single" w:color="9D90A0" w:themeColor="accent6" w:sz="8" w:space="0"/>
          <w:bottom w:val="single" w:color="9D90A0" w:themeColor="accent6" w:sz="8" w:space="0"/>
          <w:right w:val="single" w:color="9D90A0"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D90A0" w:themeColor="accent6" w:sz="8" w:space="0"/>
          <w:left w:val="single" w:color="9D90A0" w:themeColor="accent6" w:sz="8" w:space="0"/>
          <w:bottom w:val="single" w:color="9D90A0" w:themeColor="accent6" w:sz="8" w:space="0"/>
          <w:right w:val="single" w:color="9D90A0" w:themeColor="accent6" w:sz="8" w:space="0"/>
        </w:tcBorders>
      </w:tcPr>
    </w:tblStylePr>
    <w:tblStylePr w:type="band1Vert">
      <w:tblPr/>
      <w:tcPr>
        <w:tcBorders>
          <w:top w:val="single" w:color="9D90A0" w:themeColor="accent6" w:sz="8" w:space="0"/>
          <w:left w:val="single" w:color="9D90A0" w:themeColor="accent6" w:sz="8" w:space="0"/>
          <w:bottom w:val="single" w:color="9D90A0" w:themeColor="accent6" w:sz="8" w:space="0"/>
          <w:right w:val="single" w:color="9D90A0" w:themeColor="accent6" w:sz="8" w:space="0"/>
        </w:tcBorders>
        <w:shd w:val="clear" w:color="auto" w:fill="E6E3E7" w:themeFill="accent6" w:themeFillTint="3F"/>
      </w:tcPr>
    </w:tblStylePr>
    <w:tblStylePr w:type="band1Horz">
      <w:tblPr/>
      <w:tcPr>
        <w:tcBorders>
          <w:top w:val="single" w:color="9D90A0" w:themeColor="accent6" w:sz="8" w:space="0"/>
          <w:left w:val="single" w:color="9D90A0" w:themeColor="accent6" w:sz="8" w:space="0"/>
          <w:bottom w:val="single" w:color="9D90A0" w:themeColor="accent6" w:sz="8" w:space="0"/>
          <w:right w:val="single" w:color="9D90A0" w:themeColor="accent6" w:sz="8" w:space="0"/>
          <w:insideV w:val="single" w:sz="8" w:space="0"/>
        </w:tcBorders>
        <w:shd w:val="clear" w:color="auto" w:fill="E6E3E7" w:themeFill="accent6" w:themeFillTint="3F"/>
      </w:tcPr>
    </w:tblStylePr>
    <w:tblStylePr w:type="band2Horz">
      <w:tblPr/>
      <w:tcPr>
        <w:tcBorders>
          <w:top w:val="single" w:color="9D90A0" w:themeColor="accent6" w:sz="8" w:space="0"/>
          <w:left w:val="single" w:color="9D90A0" w:themeColor="accent6" w:sz="8" w:space="0"/>
          <w:bottom w:val="single" w:color="9D90A0" w:themeColor="accent6" w:sz="8" w:space="0"/>
          <w:right w:val="single" w:color="9D90A0" w:themeColor="accent6" w:sz="8" w:space="0"/>
          <w:insideV w:val="single" w:sz="8" w:space="0"/>
        </w:tcBorders>
      </w:tcPr>
    </w:tblStylePr>
  </w:style>
  <w:style w:type="table" w:styleId="172">
    <w:name w:val="Medium Shading 1"/>
    <w:basedOn w:val="12"/>
    <w:semiHidden/>
    <w:unhideWhenUsed/>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73">
    <w:name w:val="Medium Shading 1 Accent 1"/>
    <w:basedOn w:val="12"/>
    <w:semiHidden/>
    <w:unhideWhenUsed/>
    <w:uiPriority w:val="63"/>
    <w:tblPr>
      <w:tblBorders>
        <w:top w:val="single" w:color="748BC3" w:themeColor="accent1" w:themeTint="BF" w:sz="8" w:space="0"/>
        <w:left w:val="single" w:color="748BC3" w:themeColor="accent1" w:themeTint="BF" w:sz="8" w:space="0"/>
        <w:bottom w:val="single" w:color="748BC3" w:themeColor="accent1" w:themeTint="BF" w:sz="8" w:space="0"/>
        <w:right w:val="single" w:color="748BC3" w:themeColor="accent1" w:themeTint="BF" w:sz="8" w:space="0"/>
        <w:insideH w:val="single" w:color="748BC3"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48BC3" w:themeColor="accent1" w:themeTint="BF" w:sz="8" w:space="0"/>
          <w:left w:val="single" w:color="748BC3" w:themeColor="accent1" w:themeTint="BF" w:sz="8" w:space="0"/>
          <w:bottom w:val="single" w:color="748BC3" w:themeColor="accent1" w:themeTint="BF" w:sz="8" w:space="0"/>
          <w:right w:val="single" w:color="748BC3" w:themeColor="accent1" w:themeTint="BF" w:sz="8" w:space="0"/>
          <w:insideH w:val="nil"/>
          <w:insideV w:val="nil"/>
        </w:tcBorders>
        <w:shd w:val="clear" w:color="auto" w:fill="4A66AC" w:themeFill="accent1"/>
      </w:tcPr>
    </w:tblStylePr>
    <w:tblStylePr w:type="lastRow">
      <w:pPr>
        <w:spacing w:before="0" w:after="0" w:line="240" w:lineRule="auto"/>
      </w:pPr>
      <w:rPr>
        <w:b/>
        <w:bCs/>
      </w:rPr>
      <w:tblPr/>
      <w:tcPr>
        <w:tcBorders>
          <w:top w:val="double" w:color="748BC3" w:themeColor="accent1" w:themeTint="BF" w:sz="6" w:space="0"/>
          <w:left w:val="single" w:color="748BC3" w:themeColor="accent1" w:themeTint="BF" w:sz="8" w:space="0"/>
          <w:bottom w:val="single" w:color="748BC3" w:themeColor="accent1" w:themeTint="BF" w:sz="8" w:space="0"/>
          <w:right w:val="single" w:color="748BC3"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174">
    <w:name w:val="Medium Shading 1 Accent 2"/>
    <w:basedOn w:val="12"/>
    <w:semiHidden/>
    <w:unhideWhenUsed/>
    <w:uiPriority w:val="63"/>
    <w:tblPr>
      <w:tblBorders>
        <w:top w:val="single" w:color="89B5DC" w:themeColor="accent2" w:themeTint="BF" w:sz="8" w:space="0"/>
        <w:left w:val="single" w:color="89B5DC" w:themeColor="accent2" w:themeTint="BF" w:sz="8" w:space="0"/>
        <w:bottom w:val="single" w:color="89B5DC" w:themeColor="accent2" w:themeTint="BF" w:sz="8" w:space="0"/>
        <w:right w:val="single" w:color="89B5DC" w:themeColor="accent2" w:themeTint="BF" w:sz="8" w:space="0"/>
        <w:insideH w:val="single" w:color="89B5DC"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9B5DC" w:themeColor="accent2" w:themeTint="BF" w:sz="8" w:space="0"/>
          <w:left w:val="single" w:color="89B5DC" w:themeColor="accent2" w:themeTint="BF" w:sz="8" w:space="0"/>
          <w:bottom w:val="single" w:color="89B5DC" w:themeColor="accent2" w:themeTint="BF" w:sz="8" w:space="0"/>
          <w:right w:val="single" w:color="89B5DC" w:themeColor="accent2" w:themeTint="BF" w:sz="8" w:space="0"/>
          <w:insideH w:val="nil"/>
          <w:insideV w:val="nil"/>
        </w:tcBorders>
        <w:shd w:val="clear" w:color="auto" w:fill="629DD1" w:themeFill="accent2"/>
      </w:tcPr>
    </w:tblStylePr>
    <w:tblStylePr w:type="lastRow">
      <w:pPr>
        <w:spacing w:before="0" w:after="0" w:line="240" w:lineRule="auto"/>
      </w:pPr>
      <w:rPr>
        <w:b/>
        <w:bCs/>
      </w:rPr>
      <w:tblPr/>
      <w:tcPr>
        <w:tcBorders>
          <w:top w:val="double" w:color="89B5DC" w:themeColor="accent2" w:themeTint="BF" w:sz="6" w:space="0"/>
          <w:left w:val="single" w:color="89B5DC" w:themeColor="accent2" w:themeTint="BF" w:sz="8" w:space="0"/>
          <w:bottom w:val="single" w:color="89B5DC" w:themeColor="accent2" w:themeTint="BF" w:sz="8" w:space="0"/>
          <w:right w:val="single" w:color="89B5DC"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175">
    <w:name w:val="Medium Shading 1 Accent 3"/>
    <w:basedOn w:val="12"/>
    <w:semiHidden/>
    <w:unhideWhenUsed/>
    <w:uiPriority w:val="63"/>
    <w:tblPr>
      <w:tblBorders>
        <w:top w:val="single" w:color="5E9FE0" w:themeColor="accent3" w:themeTint="BF" w:sz="8" w:space="0"/>
        <w:left w:val="single" w:color="5E9FE0" w:themeColor="accent3" w:themeTint="BF" w:sz="8" w:space="0"/>
        <w:bottom w:val="single" w:color="5E9FE0" w:themeColor="accent3" w:themeTint="BF" w:sz="8" w:space="0"/>
        <w:right w:val="single" w:color="5E9FE0" w:themeColor="accent3" w:themeTint="BF" w:sz="8" w:space="0"/>
        <w:insideH w:val="single" w:color="5E9FE0"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5E9FE0" w:themeColor="accent3" w:themeTint="BF" w:sz="8" w:space="0"/>
          <w:left w:val="single" w:color="5E9FE0" w:themeColor="accent3" w:themeTint="BF" w:sz="8" w:space="0"/>
          <w:bottom w:val="single" w:color="5E9FE0" w:themeColor="accent3" w:themeTint="BF" w:sz="8" w:space="0"/>
          <w:right w:val="single" w:color="5E9FE0" w:themeColor="accent3" w:themeTint="BF" w:sz="8" w:space="0"/>
          <w:insideH w:val="nil"/>
          <w:insideV w:val="nil"/>
        </w:tcBorders>
        <w:shd w:val="clear" w:color="auto" w:fill="297FD5" w:themeFill="accent3"/>
      </w:tcPr>
    </w:tblStylePr>
    <w:tblStylePr w:type="lastRow">
      <w:pPr>
        <w:spacing w:before="0" w:after="0" w:line="240" w:lineRule="auto"/>
      </w:pPr>
      <w:rPr>
        <w:b/>
        <w:bCs/>
      </w:rPr>
      <w:tblPr/>
      <w:tcPr>
        <w:tcBorders>
          <w:top w:val="double" w:color="5E9FE0" w:themeColor="accent3" w:themeTint="BF" w:sz="6" w:space="0"/>
          <w:left w:val="single" w:color="5E9FE0" w:themeColor="accent3" w:themeTint="BF" w:sz="8" w:space="0"/>
          <w:bottom w:val="single" w:color="5E9FE0" w:themeColor="accent3" w:themeTint="BF" w:sz="8" w:space="0"/>
          <w:right w:val="single" w:color="5E9FE0"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176">
    <w:name w:val="Medium Shading 1 Accent 4"/>
    <w:basedOn w:val="12"/>
    <w:semiHidden/>
    <w:unhideWhenUsed/>
    <w:uiPriority w:val="63"/>
    <w:tblPr>
      <w:tblBorders>
        <w:top w:val="single" w:color="9FABBE" w:themeColor="accent4" w:themeTint="BF" w:sz="8" w:space="0"/>
        <w:left w:val="single" w:color="9FABBE" w:themeColor="accent4" w:themeTint="BF" w:sz="8" w:space="0"/>
        <w:bottom w:val="single" w:color="9FABBE" w:themeColor="accent4" w:themeTint="BF" w:sz="8" w:space="0"/>
        <w:right w:val="single" w:color="9FABBE" w:themeColor="accent4" w:themeTint="BF" w:sz="8" w:space="0"/>
        <w:insideH w:val="single" w:color="9FABBE"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ABBE" w:themeColor="accent4" w:themeTint="BF" w:sz="8" w:space="0"/>
          <w:left w:val="single" w:color="9FABBE" w:themeColor="accent4" w:themeTint="BF" w:sz="8" w:space="0"/>
          <w:bottom w:val="single" w:color="9FABBE" w:themeColor="accent4" w:themeTint="BF" w:sz="8" w:space="0"/>
          <w:right w:val="single" w:color="9FABBE" w:themeColor="accent4" w:themeTint="BF" w:sz="8" w:space="0"/>
          <w:insideH w:val="nil"/>
          <w:insideV w:val="nil"/>
        </w:tcBorders>
        <w:shd w:val="clear" w:color="auto" w:fill="7F8FA9" w:themeFill="accent4"/>
      </w:tcPr>
    </w:tblStylePr>
    <w:tblStylePr w:type="lastRow">
      <w:pPr>
        <w:spacing w:before="0" w:after="0" w:line="240" w:lineRule="auto"/>
      </w:pPr>
      <w:rPr>
        <w:b/>
        <w:bCs/>
      </w:rPr>
      <w:tblPr/>
      <w:tcPr>
        <w:tcBorders>
          <w:top w:val="double" w:color="9FABBE" w:themeColor="accent4" w:themeTint="BF" w:sz="6" w:space="0"/>
          <w:left w:val="single" w:color="9FABBE" w:themeColor="accent4" w:themeTint="BF" w:sz="8" w:space="0"/>
          <w:bottom w:val="single" w:color="9FABBE" w:themeColor="accent4" w:themeTint="BF" w:sz="8" w:space="0"/>
          <w:right w:val="single" w:color="9FABBE"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177">
    <w:name w:val="Medium Shading 1 Accent 5"/>
    <w:basedOn w:val="12"/>
    <w:semiHidden/>
    <w:unhideWhenUsed/>
    <w:uiPriority w:val="63"/>
    <w:tblPr>
      <w:tblBorders>
        <w:top w:val="single" w:color="83B9C2" w:themeColor="accent5" w:themeTint="BF" w:sz="8" w:space="0"/>
        <w:left w:val="single" w:color="83B9C2" w:themeColor="accent5" w:themeTint="BF" w:sz="8" w:space="0"/>
        <w:bottom w:val="single" w:color="83B9C2" w:themeColor="accent5" w:themeTint="BF" w:sz="8" w:space="0"/>
        <w:right w:val="single" w:color="83B9C2" w:themeColor="accent5" w:themeTint="BF" w:sz="8" w:space="0"/>
        <w:insideH w:val="single" w:color="83B9C2"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83B9C2" w:themeColor="accent5" w:themeTint="BF" w:sz="8" w:space="0"/>
          <w:left w:val="single" w:color="83B9C2" w:themeColor="accent5" w:themeTint="BF" w:sz="8" w:space="0"/>
          <w:bottom w:val="single" w:color="83B9C2" w:themeColor="accent5" w:themeTint="BF" w:sz="8" w:space="0"/>
          <w:right w:val="single" w:color="83B9C2" w:themeColor="accent5" w:themeTint="BF" w:sz="8" w:space="0"/>
          <w:insideH w:val="nil"/>
          <w:insideV w:val="nil"/>
        </w:tcBorders>
        <w:shd w:val="clear" w:color="auto" w:fill="5AA2AE" w:themeFill="accent5"/>
      </w:tcPr>
    </w:tblStylePr>
    <w:tblStylePr w:type="lastRow">
      <w:pPr>
        <w:spacing w:before="0" w:after="0" w:line="240" w:lineRule="auto"/>
      </w:pPr>
      <w:rPr>
        <w:b/>
        <w:bCs/>
      </w:rPr>
      <w:tblPr/>
      <w:tcPr>
        <w:tcBorders>
          <w:top w:val="double" w:color="83B9C2" w:themeColor="accent5" w:themeTint="BF" w:sz="6" w:space="0"/>
          <w:left w:val="single" w:color="83B9C2" w:themeColor="accent5" w:themeTint="BF" w:sz="8" w:space="0"/>
          <w:bottom w:val="single" w:color="83B9C2" w:themeColor="accent5" w:themeTint="BF" w:sz="8" w:space="0"/>
          <w:right w:val="single" w:color="83B9C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6E8EA" w:themeFill="accent5" w:themeFillTint="3F"/>
      </w:tcPr>
    </w:tblStylePr>
    <w:tblStylePr w:type="band1Horz">
      <w:tblPr/>
      <w:tcPr>
        <w:tcBorders>
          <w:insideH w:val="nil"/>
          <w:insideV w:val="nil"/>
        </w:tcBorders>
        <w:shd w:val="clear" w:color="auto" w:fill="D6E8EA" w:themeFill="accent5" w:themeFillTint="3F"/>
      </w:tcPr>
    </w:tblStylePr>
    <w:tblStylePr w:type="band2Horz">
      <w:tblPr/>
      <w:tcPr>
        <w:tcBorders>
          <w:insideH w:val="nil"/>
          <w:insideV w:val="nil"/>
        </w:tcBorders>
      </w:tcPr>
    </w:tblStylePr>
  </w:style>
  <w:style w:type="table" w:styleId="178">
    <w:name w:val="Medium Shading 1 Accent 6"/>
    <w:basedOn w:val="12"/>
    <w:semiHidden/>
    <w:unhideWhenUsed/>
    <w:uiPriority w:val="63"/>
    <w:tblPr>
      <w:tblBorders>
        <w:top w:val="single" w:color="B5ABB7" w:themeColor="accent6" w:themeTint="BF" w:sz="8" w:space="0"/>
        <w:left w:val="single" w:color="B5ABB7" w:themeColor="accent6" w:themeTint="BF" w:sz="8" w:space="0"/>
        <w:bottom w:val="single" w:color="B5ABB7" w:themeColor="accent6" w:themeTint="BF" w:sz="8" w:space="0"/>
        <w:right w:val="single" w:color="B5ABB7" w:themeColor="accent6" w:themeTint="BF" w:sz="8" w:space="0"/>
        <w:insideH w:val="single" w:color="B5ABB7"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5ABB7" w:themeColor="accent6" w:themeTint="BF" w:sz="8" w:space="0"/>
          <w:left w:val="single" w:color="B5ABB7" w:themeColor="accent6" w:themeTint="BF" w:sz="8" w:space="0"/>
          <w:bottom w:val="single" w:color="B5ABB7" w:themeColor="accent6" w:themeTint="BF" w:sz="8" w:space="0"/>
          <w:right w:val="single" w:color="B5ABB7" w:themeColor="accent6" w:themeTint="BF" w:sz="8" w:space="0"/>
          <w:insideH w:val="nil"/>
          <w:insideV w:val="nil"/>
        </w:tcBorders>
        <w:shd w:val="clear" w:color="auto" w:fill="9D90A0" w:themeFill="accent6"/>
      </w:tcPr>
    </w:tblStylePr>
    <w:tblStylePr w:type="lastRow">
      <w:pPr>
        <w:spacing w:before="0" w:after="0" w:line="240" w:lineRule="auto"/>
      </w:pPr>
      <w:rPr>
        <w:b/>
        <w:bCs/>
      </w:rPr>
      <w:tblPr/>
      <w:tcPr>
        <w:tcBorders>
          <w:top w:val="double" w:color="B5ABB7" w:themeColor="accent6" w:themeTint="BF" w:sz="6" w:space="0"/>
          <w:left w:val="single" w:color="B5ABB7" w:themeColor="accent6" w:themeTint="BF" w:sz="8" w:space="0"/>
          <w:bottom w:val="single" w:color="B5ABB7" w:themeColor="accent6" w:themeTint="BF" w:sz="8" w:space="0"/>
          <w:right w:val="single" w:color="B5ABB7"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179">
    <w:name w:val="Medium Shading 2"/>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0">
    <w:name w:val="Medium Shading 2 Accent 1"/>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4A66AC"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1">
    <w:name w:val="Medium Shading 2 Accent 2"/>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629DD1"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2">
    <w:name w:val="Medium Shading 2 Accent 3"/>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297FD5"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3">
    <w:name w:val="Medium Shading 2 Accent 4"/>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7F8FA9"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4">
    <w:name w:val="Medium Shading 2 Accent 5"/>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5AA2AE"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5">
    <w:name w:val="Medium Shading 2 Accent 6"/>
    <w:basedOn w:val="12"/>
    <w:semiHidden/>
    <w:unhideWhenUsed/>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9D90A0"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86">
    <w:name w:val="Medium List 1"/>
    <w:basedOn w:val="12"/>
    <w:semiHidden/>
    <w:unhideWhenUsed/>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242852"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87">
    <w:name w:val="Medium List 1 Accent 1"/>
    <w:basedOn w:val="12"/>
    <w:semiHidden/>
    <w:unhideWhenUsed/>
    <w:uiPriority w:val="65"/>
    <w:rPr>
      <w:color w:val="000000" w:themeColor="text1"/>
      <w14:textFill>
        <w14:solidFill>
          <w14:schemeClr w14:val="tx1"/>
        </w14:solidFill>
      </w14:textFill>
    </w:rPr>
    <w:tblPr>
      <w:tblBorders>
        <w:top w:val="single" w:color="4A66AC" w:themeColor="accent1" w:sz="8" w:space="0"/>
        <w:bottom w:val="single" w:color="4A66AC" w:themeColor="accent1" w:sz="8" w:space="0"/>
      </w:tblBorders>
    </w:tblPr>
    <w:tblStylePr w:type="firstRow">
      <w:rPr>
        <w:rFonts w:asciiTheme="majorHAnsi" w:hAnsiTheme="majorHAnsi" w:eastAsiaTheme="majorEastAsia" w:cstheme="majorBidi"/>
      </w:rPr>
      <w:tblPr/>
      <w:tcPr>
        <w:tcBorders>
          <w:top w:val="nil"/>
          <w:bottom w:val="single" w:color="4A66AC" w:themeColor="accent1" w:sz="8" w:space="0"/>
        </w:tcBorders>
      </w:tcPr>
    </w:tblStylePr>
    <w:tblStylePr w:type="lastRow">
      <w:rPr>
        <w:b/>
        <w:bCs/>
        <w:color w:val="242852" w:themeColor="text2"/>
        <w14:textFill>
          <w14:solidFill>
            <w14:schemeClr w14:val="tx2"/>
          </w14:solidFill>
        </w14:textFill>
      </w:rPr>
      <w:tblPr/>
      <w:tcPr>
        <w:tcBorders>
          <w:top w:val="single" w:color="4A66AC" w:themeColor="accent1" w:sz="8" w:space="0"/>
          <w:bottom w:val="single" w:color="4A66AC" w:themeColor="accent1" w:sz="8" w:space="0"/>
        </w:tcBorders>
      </w:tcPr>
    </w:tblStylePr>
    <w:tblStylePr w:type="firstCol">
      <w:rPr>
        <w:b/>
        <w:bCs/>
      </w:rPr>
    </w:tblStylePr>
    <w:tblStylePr w:type="lastCol">
      <w:rPr>
        <w:b/>
        <w:bCs/>
      </w:rPr>
      <w:tblPr/>
      <w:tcPr>
        <w:tcBorders>
          <w:top w:val="single" w:color="4A66AC" w:themeColor="accent1" w:sz="8" w:space="0"/>
          <w:bottom w:val="single" w:color="4A66AC" w:themeColor="accent1" w:sz="8" w:space="0"/>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188">
    <w:name w:val="Medium List 1 Accent 2"/>
    <w:basedOn w:val="12"/>
    <w:semiHidden/>
    <w:unhideWhenUsed/>
    <w:uiPriority w:val="65"/>
    <w:rPr>
      <w:color w:val="000000" w:themeColor="text1"/>
      <w14:textFill>
        <w14:solidFill>
          <w14:schemeClr w14:val="tx1"/>
        </w14:solidFill>
      </w14:textFill>
    </w:rPr>
    <w:tblPr>
      <w:tblBorders>
        <w:top w:val="single" w:color="629DD1" w:themeColor="accent2" w:sz="8" w:space="0"/>
        <w:bottom w:val="single" w:color="629DD1" w:themeColor="accent2" w:sz="8" w:space="0"/>
      </w:tblBorders>
    </w:tblPr>
    <w:tblStylePr w:type="firstRow">
      <w:rPr>
        <w:rFonts w:asciiTheme="majorHAnsi" w:hAnsiTheme="majorHAnsi" w:eastAsiaTheme="majorEastAsia" w:cstheme="majorBidi"/>
      </w:rPr>
      <w:tblPr/>
      <w:tcPr>
        <w:tcBorders>
          <w:top w:val="nil"/>
          <w:bottom w:val="single" w:color="629DD1" w:themeColor="accent2" w:sz="8" w:space="0"/>
        </w:tcBorders>
      </w:tcPr>
    </w:tblStylePr>
    <w:tblStylePr w:type="lastRow">
      <w:rPr>
        <w:b/>
        <w:bCs/>
        <w:color w:val="242852" w:themeColor="text2"/>
        <w14:textFill>
          <w14:solidFill>
            <w14:schemeClr w14:val="tx2"/>
          </w14:solidFill>
        </w14:textFill>
      </w:rPr>
      <w:tblPr/>
      <w:tcPr>
        <w:tcBorders>
          <w:top w:val="single" w:color="629DD1" w:themeColor="accent2" w:sz="8" w:space="0"/>
          <w:bottom w:val="single" w:color="629DD1" w:themeColor="accent2" w:sz="8" w:space="0"/>
        </w:tcBorders>
      </w:tcPr>
    </w:tblStylePr>
    <w:tblStylePr w:type="firstCol">
      <w:rPr>
        <w:b/>
        <w:bCs/>
      </w:rPr>
    </w:tblStylePr>
    <w:tblStylePr w:type="lastCol">
      <w:rPr>
        <w:b/>
        <w:bCs/>
      </w:rPr>
      <w:tblPr/>
      <w:tcPr>
        <w:tcBorders>
          <w:top w:val="single" w:color="629DD1" w:themeColor="accent2" w:sz="8" w:space="0"/>
          <w:bottom w:val="single" w:color="629DD1" w:themeColor="accent2" w:sz="8" w:space="0"/>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189">
    <w:name w:val="Medium List 1 Accent 3"/>
    <w:basedOn w:val="12"/>
    <w:semiHidden/>
    <w:unhideWhenUsed/>
    <w:uiPriority w:val="65"/>
    <w:rPr>
      <w:color w:val="000000" w:themeColor="text1"/>
      <w14:textFill>
        <w14:solidFill>
          <w14:schemeClr w14:val="tx1"/>
        </w14:solidFill>
      </w14:textFill>
    </w:rPr>
    <w:tblPr>
      <w:tblBorders>
        <w:top w:val="single" w:color="297FD5" w:themeColor="accent3" w:sz="8" w:space="0"/>
        <w:bottom w:val="single" w:color="297FD5" w:themeColor="accent3" w:sz="8" w:space="0"/>
      </w:tblBorders>
    </w:tblPr>
    <w:tblStylePr w:type="firstRow">
      <w:rPr>
        <w:rFonts w:asciiTheme="majorHAnsi" w:hAnsiTheme="majorHAnsi" w:eastAsiaTheme="majorEastAsia" w:cstheme="majorBidi"/>
      </w:rPr>
      <w:tblPr/>
      <w:tcPr>
        <w:tcBorders>
          <w:top w:val="nil"/>
          <w:bottom w:val="single" w:color="297FD5" w:themeColor="accent3" w:sz="8" w:space="0"/>
        </w:tcBorders>
      </w:tcPr>
    </w:tblStylePr>
    <w:tblStylePr w:type="lastRow">
      <w:rPr>
        <w:b/>
        <w:bCs/>
        <w:color w:val="242852" w:themeColor="text2"/>
        <w14:textFill>
          <w14:solidFill>
            <w14:schemeClr w14:val="tx2"/>
          </w14:solidFill>
        </w14:textFill>
      </w:rPr>
      <w:tblPr/>
      <w:tcPr>
        <w:tcBorders>
          <w:top w:val="single" w:color="297FD5" w:themeColor="accent3" w:sz="8" w:space="0"/>
          <w:bottom w:val="single" w:color="297FD5" w:themeColor="accent3" w:sz="8" w:space="0"/>
        </w:tcBorders>
      </w:tcPr>
    </w:tblStylePr>
    <w:tblStylePr w:type="firstCol">
      <w:rPr>
        <w:b/>
        <w:bCs/>
      </w:rPr>
    </w:tblStylePr>
    <w:tblStylePr w:type="lastCol">
      <w:rPr>
        <w:b/>
        <w:bCs/>
      </w:rPr>
      <w:tblPr/>
      <w:tcPr>
        <w:tcBorders>
          <w:top w:val="single" w:color="297FD5" w:themeColor="accent3" w:sz="8" w:space="0"/>
          <w:bottom w:val="single" w:color="297FD5" w:themeColor="accent3" w:sz="8" w:space="0"/>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190">
    <w:name w:val="Medium List 1 Accent 4"/>
    <w:basedOn w:val="12"/>
    <w:semiHidden/>
    <w:unhideWhenUsed/>
    <w:uiPriority w:val="65"/>
    <w:rPr>
      <w:color w:val="000000" w:themeColor="text1"/>
      <w14:textFill>
        <w14:solidFill>
          <w14:schemeClr w14:val="tx1"/>
        </w14:solidFill>
      </w14:textFill>
    </w:rPr>
    <w:tblPr>
      <w:tblBorders>
        <w:top w:val="single" w:color="7F8FA9" w:themeColor="accent4" w:sz="8" w:space="0"/>
        <w:bottom w:val="single" w:color="7F8FA9" w:themeColor="accent4" w:sz="8" w:space="0"/>
      </w:tblBorders>
    </w:tblPr>
    <w:tblStylePr w:type="firstRow">
      <w:rPr>
        <w:rFonts w:asciiTheme="majorHAnsi" w:hAnsiTheme="majorHAnsi" w:eastAsiaTheme="majorEastAsia" w:cstheme="majorBidi"/>
      </w:rPr>
      <w:tblPr/>
      <w:tcPr>
        <w:tcBorders>
          <w:top w:val="nil"/>
          <w:bottom w:val="single" w:color="7F8FA9" w:themeColor="accent4" w:sz="8" w:space="0"/>
        </w:tcBorders>
      </w:tcPr>
    </w:tblStylePr>
    <w:tblStylePr w:type="lastRow">
      <w:rPr>
        <w:b/>
        <w:bCs/>
        <w:color w:val="242852" w:themeColor="text2"/>
        <w14:textFill>
          <w14:solidFill>
            <w14:schemeClr w14:val="tx2"/>
          </w14:solidFill>
        </w14:textFill>
      </w:rPr>
      <w:tblPr/>
      <w:tcPr>
        <w:tcBorders>
          <w:top w:val="single" w:color="7F8FA9" w:themeColor="accent4" w:sz="8" w:space="0"/>
          <w:bottom w:val="single" w:color="7F8FA9" w:themeColor="accent4" w:sz="8" w:space="0"/>
        </w:tcBorders>
      </w:tcPr>
    </w:tblStylePr>
    <w:tblStylePr w:type="firstCol">
      <w:rPr>
        <w:b/>
        <w:bCs/>
      </w:rPr>
    </w:tblStylePr>
    <w:tblStylePr w:type="lastCol">
      <w:rPr>
        <w:b/>
        <w:bCs/>
      </w:rPr>
      <w:tblPr/>
      <w:tcPr>
        <w:tcBorders>
          <w:top w:val="single" w:color="7F8FA9" w:themeColor="accent4" w:sz="8" w:space="0"/>
          <w:bottom w:val="single" w:color="7F8FA9" w:themeColor="accent4" w:sz="8" w:space="0"/>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191">
    <w:name w:val="Medium List 1 Accent 5"/>
    <w:basedOn w:val="12"/>
    <w:semiHidden/>
    <w:unhideWhenUsed/>
    <w:uiPriority w:val="65"/>
    <w:rPr>
      <w:color w:val="000000" w:themeColor="text1"/>
      <w14:textFill>
        <w14:solidFill>
          <w14:schemeClr w14:val="tx1"/>
        </w14:solidFill>
      </w14:textFill>
    </w:rPr>
    <w:tblPr>
      <w:tblBorders>
        <w:top w:val="single" w:color="5AA2AE" w:themeColor="accent5" w:sz="8" w:space="0"/>
        <w:bottom w:val="single" w:color="5AA2AE" w:themeColor="accent5" w:sz="8" w:space="0"/>
      </w:tblBorders>
    </w:tblPr>
    <w:tblStylePr w:type="firstRow">
      <w:rPr>
        <w:rFonts w:asciiTheme="majorHAnsi" w:hAnsiTheme="majorHAnsi" w:eastAsiaTheme="majorEastAsia" w:cstheme="majorBidi"/>
      </w:rPr>
      <w:tblPr/>
      <w:tcPr>
        <w:tcBorders>
          <w:top w:val="nil"/>
          <w:bottom w:val="single" w:color="5AA2AE" w:themeColor="accent5" w:sz="8" w:space="0"/>
        </w:tcBorders>
      </w:tcPr>
    </w:tblStylePr>
    <w:tblStylePr w:type="lastRow">
      <w:rPr>
        <w:b/>
        <w:bCs/>
        <w:color w:val="242852" w:themeColor="text2"/>
        <w14:textFill>
          <w14:solidFill>
            <w14:schemeClr w14:val="tx2"/>
          </w14:solidFill>
        </w14:textFill>
      </w:rPr>
      <w:tblPr/>
      <w:tcPr>
        <w:tcBorders>
          <w:top w:val="single" w:color="5AA2AE" w:themeColor="accent5" w:sz="8" w:space="0"/>
          <w:bottom w:val="single" w:color="5AA2AE" w:themeColor="accent5" w:sz="8" w:space="0"/>
        </w:tcBorders>
      </w:tcPr>
    </w:tblStylePr>
    <w:tblStylePr w:type="firstCol">
      <w:rPr>
        <w:b/>
        <w:bCs/>
      </w:rPr>
    </w:tblStylePr>
    <w:tblStylePr w:type="lastCol">
      <w:rPr>
        <w:b/>
        <w:bCs/>
      </w:rPr>
      <w:tblPr/>
      <w:tcPr>
        <w:tcBorders>
          <w:top w:val="single" w:color="5AA2AE" w:themeColor="accent5" w:sz="8" w:space="0"/>
          <w:bottom w:val="single" w:color="5AA2AE" w:themeColor="accent5" w:sz="8" w:space="0"/>
        </w:tcBorders>
      </w:tcPr>
    </w:tblStylePr>
    <w:tblStylePr w:type="band1Vert">
      <w:tblPr/>
      <w:tcPr>
        <w:shd w:val="clear" w:color="auto" w:fill="D6E8EA" w:themeFill="accent5" w:themeFillTint="3F"/>
      </w:tcPr>
    </w:tblStylePr>
    <w:tblStylePr w:type="band1Horz">
      <w:tblPr/>
      <w:tcPr>
        <w:shd w:val="clear" w:color="auto" w:fill="D6E8EA" w:themeFill="accent5" w:themeFillTint="3F"/>
      </w:tcPr>
    </w:tblStylePr>
  </w:style>
  <w:style w:type="table" w:styleId="192">
    <w:name w:val="Medium List 1 Accent 6"/>
    <w:basedOn w:val="12"/>
    <w:semiHidden/>
    <w:unhideWhenUsed/>
    <w:uiPriority w:val="65"/>
    <w:rPr>
      <w:color w:val="000000" w:themeColor="text1"/>
      <w14:textFill>
        <w14:solidFill>
          <w14:schemeClr w14:val="tx1"/>
        </w14:solidFill>
      </w14:textFill>
    </w:rPr>
    <w:tblPr>
      <w:tblBorders>
        <w:top w:val="single" w:color="9D90A0" w:themeColor="accent6" w:sz="8" w:space="0"/>
        <w:bottom w:val="single" w:color="9D90A0" w:themeColor="accent6" w:sz="8" w:space="0"/>
      </w:tblBorders>
    </w:tblPr>
    <w:tblStylePr w:type="firstRow">
      <w:rPr>
        <w:rFonts w:asciiTheme="majorHAnsi" w:hAnsiTheme="majorHAnsi" w:eastAsiaTheme="majorEastAsia" w:cstheme="majorBidi"/>
      </w:rPr>
      <w:tblPr/>
      <w:tcPr>
        <w:tcBorders>
          <w:top w:val="nil"/>
          <w:bottom w:val="single" w:color="9D90A0" w:themeColor="accent6" w:sz="8" w:space="0"/>
        </w:tcBorders>
      </w:tcPr>
    </w:tblStylePr>
    <w:tblStylePr w:type="lastRow">
      <w:rPr>
        <w:b/>
        <w:bCs/>
        <w:color w:val="242852" w:themeColor="text2"/>
        <w14:textFill>
          <w14:solidFill>
            <w14:schemeClr w14:val="tx2"/>
          </w14:solidFill>
        </w14:textFill>
      </w:rPr>
      <w:tblPr/>
      <w:tcPr>
        <w:tcBorders>
          <w:top w:val="single" w:color="9D90A0" w:themeColor="accent6" w:sz="8" w:space="0"/>
          <w:bottom w:val="single" w:color="9D90A0" w:themeColor="accent6" w:sz="8" w:space="0"/>
        </w:tcBorders>
      </w:tcPr>
    </w:tblStylePr>
    <w:tblStylePr w:type="firstCol">
      <w:rPr>
        <w:b/>
        <w:bCs/>
      </w:rPr>
    </w:tblStylePr>
    <w:tblStylePr w:type="lastCol">
      <w:rPr>
        <w:b/>
        <w:bCs/>
      </w:rPr>
      <w:tblPr/>
      <w:tcPr>
        <w:tcBorders>
          <w:top w:val="single" w:color="9D90A0" w:themeColor="accent6" w:sz="8" w:space="0"/>
          <w:bottom w:val="single" w:color="9D90A0" w:themeColor="accent6" w:sz="8" w:space="0"/>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193">
    <w:name w:val="Medium List 2"/>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94">
    <w:name w:val="Medium List 2 Accent 1"/>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4A66AC" w:themeColor="accent1" w:sz="8" w:space="0"/>
        <w:left w:val="single" w:color="4A66AC" w:themeColor="accent1" w:sz="8" w:space="0"/>
        <w:bottom w:val="single" w:color="4A66AC" w:themeColor="accent1" w:sz="8" w:space="0"/>
        <w:right w:val="single" w:color="4A66AC" w:themeColor="accent1" w:sz="8" w:space="0"/>
      </w:tblBorders>
    </w:tblPr>
    <w:tblStylePr w:type="firstRow">
      <w:rPr>
        <w:sz w:val="24"/>
        <w:szCs w:val="24"/>
      </w:rPr>
      <w:tblPr/>
      <w:tcPr>
        <w:tcBorders>
          <w:top w:val="nil"/>
          <w:left w:val="nil"/>
          <w:bottom w:val="single" w:color="4A66AC"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A66AC" w:themeColor="accent1" w:sz="8" w:space="0"/>
          <w:insideH w:val="nil"/>
          <w:insideV w:val="nil"/>
        </w:tcBorders>
        <w:shd w:val="clear" w:color="auto" w:fill="FFFFFF" w:themeFill="background1"/>
      </w:tcPr>
    </w:tblStylePr>
    <w:tblStylePr w:type="lastCol">
      <w:tblPr/>
      <w:tcPr>
        <w:tcBorders>
          <w:top w:val="nil"/>
          <w:left w:val="single" w:color="4A66AC"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95">
    <w:name w:val="Medium List 2 Accent 2"/>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629DD1" w:themeColor="accent2" w:sz="8" w:space="0"/>
        <w:left w:val="single" w:color="629DD1" w:themeColor="accent2" w:sz="8" w:space="0"/>
        <w:bottom w:val="single" w:color="629DD1" w:themeColor="accent2" w:sz="8" w:space="0"/>
        <w:right w:val="single" w:color="629DD1" w:themeColor="accent2" w:sz="8" w:space="0"/>
      </w:tblBorders>
    </w:tblPr>
    <w:tblStylePr w:type="firstRow">
      <w:rPr>
        <w:sz w:val="24"/>
        <w:szCs w:val="24"/>
      </w:rPr>
      <w:tblPr/>
      <w:tcPr>
        <w:tcBorders>
          <w:top w:val="nil"/>
          <w:left w:val="nil"/>
          <w:bottom w:val="single" w:color="629DD1"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29DD1" w:themeColor="accent2" w:sz="8" w:space="0"/>
          <w:insideH w:val="nil"/>
          <w:insideV w:val="nil"/>
        </w:tcBorders>
        <w:shd w:val="clear" w:color="auto" w:fill="FFFFFF" w:themeFill="background1"/>
      </w:tcPr>
    </w:tblStylePr>
    <w:tblStylePr w:type="lastCol">
      <w:tblPr/>
      <w:tcPr>
        <w:tcBorders>
          <w:top w:val="nil"/>
          <w:left w:val="single" w:color="629DD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96">
    <w:name w:val="Medium List 2 Accent 3"/>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297FD5" w:themeColor="accent3" w:sz="8" w:space="0"/>
        <w:left w:val="single" w:color="297FD5" w:themeColor="accent3" w:sz="8" w:space="0"/>
        <w:bottom w:val="single" w:color="297FD5" w:themeColor="accent3" w:sz="8" w:space="0"/>
        <w:right w:val="single" w:color="297FD5" w:themeColor="accent3" w:sz="8" w:space="0"/>
      </w:tblBorders>
    </w:tblPr>
    <w:tblStylePr w:type="firstRow">
      <w:rPr>
        <w:sz w:val="24"/>
        <w:szCs w:val="24"/>
      </w:rPr>
      <w:tblPr/>
      <w:tcPr>
        <w:tcBorders>
          <w:top w:val="nil"/>
          <w:left w:val="nil"/>
          <w:bottom w:val="single" w:color="297FD5"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97FD5" w:themeColor="accent3" w:sz="8" w:space="0"/>
          <w:insideH w:val="nil"/>
          <w:insideV w:val="nil"/>
        </w:tcBorders>
        <w:shd w:val="clear" w:color="auto" w:fill="FFFFFF" w:themeFill="background1"/>
      </w:tcPr>
    </w:tblStylePr>
    <w:tblStylePr w:type="lastCol">
      <w:tblPr/>
      <w:tcPr>
        <w:tcBorders>
          <w:top w:val="nil"/>
          <w:left w:val="single" w:color="297FD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97">
    <w:name w:val="Medium List 2 Accent 4"/>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7F8FA9" w:themeColor="accent4" w:sz="8" w:space="0"/>
        <w:left w:val="single" w:color="7F8FA9" w:themeColor="accent4" w:sz="8" w:space="0"/>
        <w:bottom w:val="single" w:color="7F8FA9" w:themeColor="accent4" w:sz="8" w:space="0"/>
        <w:right w:val="single" w:color="7F8FA9" w:themeColor="accent4" w:sz="8" w:space="0"/>
      </w:tblBorders>
    </w:tblPr>
    <w:tblStylePr w:type="firstRow">
      <w:rPr>
        <w:sz w:val="24"/>
        <w:szCs w:val="24"/>
      </w:rPr>
      <w:tblPr/>
      <w:tcPr>
        <w:tcBorders>
          <w:top w:val="nil"/>
          <w:left w:val="nil"/>
          <w:bottom w:val="single" w:color="7F8FA9"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F8FA9" w:themeColor="accent4" w:sz="8" w:space="0"/>
          <w:insideH w:val="nil"/>
          <w:insideV w:val="nil"/>
        </w:tcBorders>
        <w:shd w:val="clear" w:color="auto" w:fill="FFFFFF" w:themeFill="background1"/>
      </w:tcPr>
    </w:tblStylePr>
    <w:tblStylePr w:type="lastCol">
      <w:tblPr/>
      <w:tcPr>
        <w:tcBorders>
          <w:top w:val="nil"/>
          <w:left w:val="single" w:color="7F8FA9"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98">
    <w:name w:val="Medium List 2 Accent 5"/>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5AA2AE" w:themeColor="accent5" w:sz="8" w:space="0"/>
        <w:left w:val="single" w:color="5AA2AE" w:themeColor="accent5" w:sz="8" w:space="0"/>
        <w:bottom w:val="single" w:color="5AA2AE" w:themeColor="accent5" w:sz="8" w:space="0"/>
        <w:right w:val="single" w:color="5AA2AE" w:themeColor="accent5" w:sz="8" w:space="0"/>
      </w:tblBorders>
    </w:tblPr>
    <w:tblStylePr w:type="firstRow">
      <w:rPr>
        <w:sz w:val="24"/>
        <w:szCs w:val="24"/>
      </w:rPr>
      <w:tblPr/>
      <w:tcPr>
        <w:tcBorders>
          <w:top w:val="nil"/>
          <w:left w:val="nil"/>
          <w:bottom w:val="single" w:color="5AA2AE"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AA2AE" w:themeColor="accent5" w:sz="8" w:space="0"/>
          <w:insideH w:val="nil"/>
          <w:insideV w:val="nil"/>
        </w:tcBorders>
        <w:shd w:val="clear" w:color="auto" w:fill="FFFFFF" w:themeFill="background1"/>
      </w:tcPr>
    </w:tblStylePr>
    <w:tblStylePr w:type="lastCol">
      <w:tblPr/>
      <w:tcPr>
        <w:tcBorders>
          <w:top w:val="nil"/>
          <w:left w:val="single" w:color="5AA2AE"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8EA" w:themeFill="accent5" w:themeFillTint="3F"/>
      </w:tcPr>
    </w:tblStylePr>
    <w:tblStylePr w:type="band1Horz">
      <w:tblPr/>
      <w:tcPr>
        <w:tcBorders>
          <w:top w:val="nil"/>
          <w:bottom w:val="nil"/>
          <w:insideH w:val="nil"/>
          <w:insideV w:val="nil"/>
        </w:tcBorders>
        <w:shd w:val="clear" w:color="auto" w:fill="D6E8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99">
    <w:name w:val="Medium List 2 Accent 6"/>
    <w:basedOn w:val="12"/>
    <w:semiHidden/>
    <w:unhideWhenUsed/>
    <w:uiPriority w:val="66"/>
    <w:rPr>
      <w:rFonts w:ascii="Georgia" w:hAnsi="Georgia" w:eastAsiaTheme="majorEastAsia" w:cstheme="majorBidi"/>
      <w:color w:val="000000" w:themeColor="text1"/>
      <w14:textFill>
        <w14:solidFill>
          <w14:schemeClr w14:val="tx1"/>
        </w14:solidFill>
      </w14:textFill>
    </w:rPr>
    <w:tblPr>
      <w:tblBorders>
        <w:top w:val="single" w:color="9D90A0" w:themeColor="accent6" w:sz="8" w:space="0"/>
        <w:left w:val="single" w:color="9D90A0" w:themeColor="accent6" w:sz="8" w:space="0"/>
        <w:bottom w:val="single" w:color="9D90A0" w:themeColor="accent6" w:sz="8" w:space="0"/>
        <w:right w:val="single" w:color="9D90A0" w:themeColor="accent6" w:sz="8" w:space="0"/>
      </w:tblBorders>
    </w:tblPr>
    <w:tblStylePr w:type="firstRow">
      <w:rPr>
        <w:sz w:val="24"/>
        <w:szCs w:val="24"/>
      </w:rPr>
      <w:tblPr/>
      <w:tcPr>
        <w:tcBorders>
          <w:top w:val="nil"/>
          <w:left w:val="nil"/>
          <w:bottom w:val="single" w:color="9D90A0"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D90A0" w:themeColor="accent6" w:sz="8" w:space="0"/>
          <w:insideH w:val="nil"/>
          <w:insideV w:val="nil"/>
        </w:tcBorders>
        <w:shd w:val="clear" w:color="auto" w:fill="FFFFFF" w:themeFill="background1"/>
      </w:tcPr>
    </w:tblStylePr>
    <w:tblStylePr w:type="lastCol">
      <w:tblPr/>
      <w:tcPr>
        <w:tcBorders>
          <w:top w:val="nil"/>
          <w:left w:val="single" w:color="9D90A0"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00">
    <w:name w:val="Medium Grid 1"/>
    <w:basedOn w:val="12"/>
    <w:semiHidden/>
    <w:unhideWhenUsed/>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01">
    <w:name w:val="Medium Grid 1 Accent 1"/>
    <w:basedOn w:val="12"/>
    <w:semiHidden/>
    <w:unhideWhenUsed/>
    <w:uiPriority w:val="67"/>
    <w:tblPr>
      <w:tblBorders>
        <w:top w:val="single" w:color="748BC3" w:themeColor="accent1" w:themeTint="BF" w:sz="8" w:space="0"/>
        <w:left w:val="single" w:color="748BC3" w:themeColor="accent1" w:themeTint="BF" w:sz="8" w:space="0"/>
        <w:bottom w:val="single" w:color="748BC3" w:themeColor="accent1" w:themeTint="BF" w:sz="8" w:space="0"/>
        <w:right w:val="single" w:color="748BC3" w:themeColor="accent1" w:themeTint="BF" w:sz="8" w:space="0"/>
        <w:insideH w:val="single" w:color="748BC3" w:themeColor="accent1" w:themeTint="BF" w:sz="8" w:space="0"/>
        <w:insideV w:val="single" w:color="748BC3" w:themeColor="accent1" w:themeTint="BF" w:sz="8" w:space="0"/>
      </w:tblBorders>
    </w:tblPr>
    <w:tcPr>
      <w:shd w:val="clear" w:color="auto" w:fill="D1D8EB" w:themeFill="accent1" w:themeFillTint="3F"/>
    </w:tcPr>
    <w:tblStylePr w:type="firstRow">
      <w:rPr>
        <w:b/>
        <w:bCs/>
      </w:rPr>
    </w:tblStylePr>
    <w:tblStylePr w:type="lastRow">
      <w:rPr>
        <w:b/>
        <w:bCs/>
      </w:rPr>
      <w:tblPr/>
      <w:tcPr>
        <w:tcBorders>
          <w:top w:val="single" w:color="748BC3" w:themeColor="accent1" w:themeTint="BF" w:sz="18" w:space="0"/>
        </w:tcBorders>
      </w:tcPr>
    </w:tblStylePr>
    <w:tblStylePr w:type="firstCol">
      <w:rPr>
        <w:b/>
        <w:bCs/>
      </w:rPr>
    </w:tblStylePr>
    <w:tblStylePr w:type="lastCol">
      <w:rPr>
        <w:b/>
        <w:bCs/>
      </w:rPr>
    </w:tblStylePr>
    <w:tblStylePr w:type="band1Vert">
      <w:tblPr/>
      <w:tcPr>
        <w:shd w:val="clear" w:color="auto" w:fill="A3B2D7" w:themeFill="accent1" w:themeFillTint="7F"/>
      </w:tcPr>
    </w:tblStylePr>
    <w:tblStylePr w:type="band1Horz">
      <w:tblPr/>
      <w:tcPr>
        <w:shd w:val="clear" w:color="auto" w:fill="A3B2D7" w:themeFill="accent1" w:themeFillTint="7F"/>
      </w:tcPr>
    </w:tblStylePr>
  </w:style>
  <w:style w:type="table" w:styleId="202">
    <w:name w:val="Medium Grid 1 Accent 2"/>
    <w:basedOn w:val="12"/>
    <w:semiHidden/>
    <w:unhideWhenUsed/>
    <w:uiPriority w:val="67"/>
    <w:tblPr>
      <w:tblBorders>
        <w:top w:val="single" w:color="89B5DC" w:themeColor="accent2" w:themeTint="BF" w:sz="8" w:space="0"/>
        <w:left w:val="single" w:color="89B5DC" w:themeColor="accent2" w:themeTint="BF" w:sz="8" w:space="0"/>
        <w:bottom w:val="single" w:color="89B5DC" w:themeColor="accent2" w:themeTint="BF" w:sz="8" w:space="0"/>
        <w:right w:val="single" w:color="89B5DC" w:themeColor="accent2" w:themeTint="BF" w:sz="8" w:space="0"/>
        <w:insideH w:val="single" w:color="89B5DC" w:themeColor="accent2" w:themeTint="BF" w:sz="8" w:space="0"/>
        <w:insideV w:val="single" w:color="89B5DC" w:themeColor="accent2" w:themeTint="BF" w:sz="8" w:space="0"/>
      </w:tblBorders>
    </w:tblPr>
    <w:tcPr>
      <w:shd w:val="clear" w:color="auto" w:fill="D8E6F3" w:themeFill="accent2" w:themeFillTint="3F"/>
    </w:tcPr>
    <w:tblStylePr w:type="firstRow">
      <w:rPr>
        <w:b/>
        <w:bCs/>
      </w:rPr>
    </w:tblStylePr>
    <w:tblStylePr w:type="lastRow">
      <w:rPr>
        <w:b/>
        <w:bCs/>
      </w:rPr>
      <w:tblPr/>
      <w:tcPr>
        <w:tcBorders>
          <w:top w:val="single" w:color="89B5DC" w:themeColor="accent2" w:themeTint="BF" w:sz="18" w:space="0"/>
        </w:tcBorders>
      </w:tcPr>
    </w:tblStylePr>
    <w:tblStylePr w:type="firstCol">
      <w:rPr>
        <w:b/>
        <w:bCs/>
      </w:rPr>
    </w:tblStylePr>
    <w:tblStylePr w:type="lastCol">
      <w:rPr>
        <w:b/>
        <w:bCs/>
      </w:rPr>
    </w:tblStylePr>
    <w:tblStylePr w:type="band1Vert">
      <w:tblPr/>
      <w:tcPr>
        <w:shd w:val="clear" w:color="auto" w:fill="B0CEE8" w:themeFill="accent2" w:themeFillTint="7F"/>
      </w:tcPr>
    </w:tblStylePr>
    <w:tblStylePr w:type="band1Horz">
      <w:tblPr/>
      <w:tcPr>
        <w:shd w:val="clear" w:color="auto" w:fill="B0CEE8" w:themeFill="accent2" w:themeFillTint="7F"/>
      </w:tcPr>
    </w:tblStylePr>
  </w:style>
  <w:style w:type="table" w:styleId="203">
    <w:name w:val="Medium Grid 1 Accent 3"/>
    <w:basedOn w:val="12"/>
    <w:semiHidden/>
    <w:unhideWhenUsed/>
    <w:uiPriority w:val="67"/>
    <w:tblPr>
      <w:tblBorders>
        <w:top w:val="single" w:color="5E9FE0" w:themeColor="accent3" w:themeTint="BF" w:sz="8" w:space="0"/>
        <w:left w:val="single" w:color="5E9FE0" w:themeColor="accent3" w:themeTint="BF" w:sz="8" w:space="0"/>
        <w:bottom w:val="single" w:color="5E9FE0" w:themeColor="accent3" w:themeTint="BF" w:sz="8" w:space="0"/>
        <w:right w:val="single" w:color="5E9FE0" w:themeColor="accent3" w:themeTint="BF" w:sz="8" w:space="0"/>
        <w:insideH w:val="single" w:color="5E9FE0" w:themeColor="accent3" w:themeTint="BF" w:sz="8" w:space="0"/>
        <w:insideV w:val="single" w:color="5E9FE0" w:themeColor="accent3" w:themeTint="BF" w:sz="8" w:space="0"/>
      </w:tblBorders>
    </w:tblPr>
    <w:tcPr>
      <w:shd w:val="clear" w:color="auto" w:fill="C9DFF4" w:themeFill="accent3" w:themeFillTint="3F"/>
    </w:tcPr>
    <w:tblStylePr w:type="firstRow">
      <w:rPr>
        <w:b/>
        <w:bCs/>
      </w:rPr>
    </w:tblStylePr>
    <w:tblStylePr w:type="lastRow">
      <w:rPr>
        <w:b/>
        <w:bCs/>
      </w:rPr>
      <w:tblPr/>
      <w:tcPr>
        <w:tcBorders>
          <w:top w:val="single" w:color="5E9FE0" w:themeColor="accent3" w:themeTint="BF" w:sz="18" w:space="0"/>
        </w:tcBorders>
      </w:tcPr>
    </w:tblStylePr>
    <w:tblStylePr w:type="firstCol">
      <w:rPr>
        <w:b/>
        <w:bCs/>
      </w:rPr>
    </w:tblStylePr>
    <w:tblStylePr w:type="lastCol">
      <w:rPr>
        <w:b/>
        <w:bCs/>
      </w:rPr>
    </w:tblStylePr>
    <w:tblStylePr w:type="band1Vert">
      <w:tblPr/>
      <w:tcPr>
        <w:shd w:val="clear" w:color="auto" w:fill="94BFEA" w:themeFill="accent3" w:themeFillTint="7F"/>
      </w:tcPr>
    </w:tblStylePr>
    <w:tblStylePr w:type="band1Horz">
      <w:tblPr/>
      <w:tcPr>
        <w:shd w:val="clear" w:color="auto" w:fill="94BFEA" w:themeFill="accent3" w:themeFillTint="7F"/>
      </w:tcPr>
    </w:tblStylePr>
  </w:style>
  <w:style w:type="table" w:styleId="204">
    <w:name w:val="Medium Grid 1 Accent 4"/>
    <w:basedOn w:val="12"/>
    <w:semiHidden/>
    <w:unhideWhenUsed/>
    <w:uiPriority w:val="67"/>
    <w:tblPr>
      <w:tblBorders>
        <w:top w:val="single" w:color="9FABBE" w:themeColor="accent4" w:themeTint="BF" w:sz="8" w:space="0"/>
        <w:left w:val="single" w:color="9FABBE" w:themeColor="accent4" w:themeTint="BF" w:sz="8" w:space="0"/>
        <w:bottom w:val="single" w:color="9FABBE" w:themeColor="accent4" w:themeTint="BF" w:sz="8" w:space="0"/>
        <w:right w:val="single" w:color="9FABBE" w:themeColor="accent4" w:themeTint="BF" w:sz="8" w:space="0"/>
        <w:insideH w:val="single" w:color="9FABBE" w:themeColor="accent4" w:themeTint="BF" w:sz="8" w:space="0"/>
        <w:insideV w:val="single" w:color="9FABBE" w:themeColor="accent4" w:themeTint="BF" w:sz="8" w:space="0"/>
      </w:tblBorders>
    </w:tblPr>
    <w:tcPr>
      <w:shd w:val="clear" w:color="auto" w:fill="DFE3E9" w:themeFill="accent4" w:themeFillTint="3F"/>
    </w:tcPr>
    <w:tblStylePr w:type="firstRow">
      <w:rPr>
        <w:b/>
        <w:bCs/>
      </w:rPr>
    </w:tblStylePr>
    <w:tblStylePr w:type="lastRow">
      <w:rPr>
        <w:b/>
        <w:bCs/>
      </w:rPr>
      <w:tblPr/>
      <w:tcPr>
        <w:tcBorders>
          <w:top w:val="single" w:color="9FABBE" w:themeColor="accent4" w:themeTint="BF" w:sz="18" w:space="0"/>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205">
    <w:name w:val="Medium Grid 1 Accent 5"/>
    <w:basedOn w:val="12"/>
    <w:semiHidden/>
    <w:unhideWhenUsed/>
    <w:uiPriority w:val="67"/>
    <w:tblPr>
      <w:tblBorders>
        <w:top w:val="single" w:color="83B9C2" w:themeColor="accent5" w:themeTint="BF" w:sz="8" w:space="0"/>
        <w:left w:val="single" w:color="83B9C2" w:themeColor="accent5" w:themeTint="BF" w:sz="8" w:space="0"/>
        <w:bottom w:val="single" w:color="83B9C2" w:themeColor="accent5" w:themeTint="BF" w:sz="8" w:space="0"/>
        <w:right w:val="single" w:color="83B9C2" w:themeColor="accent5" w:themeTint="BF" w:sz="8" w:space="0"/>
        <w:insideH w:val="single" w:color="83B9C2" w:themeColor="accent5" w:themeTint="BF" w:sz="8" w:space="0"/>
        <w:insideV w:val="single" w:color="83B9C2" w:themeColor="accent5" w:themeTint="BF" w:sz="8" w:space="0"/>
      </w:tblBorders>
    </w:tblPr>
    <w:tcPr>
      <w:shd w:val="clear" w:color="auto" w:fill="D6E8EA" w:themeFill="accent5" w:themeFillTint="3F"/>
    </w:tcPr>
    <w:tblStylePr w:type="firstRow">
      <w:rPr>
        <w:b/>
        <w:bCs/>
      </w:rPr>
    </w:tblStylePr>
    <w:tblStylePr w:type="lastRow">
      <w:rPr>
        <w:b/>
        <w:bCs/>
      </w:rPr>
      <w:tblPr/>
      <w:tcPr>
        <w:tcBorders>
          <w:top w:val="single" w:color="83B9C2" w:themeColor="accent5" w:themeTint="BF" w:sz="18" w:space="0"/>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206">
    <w:name w:val="Medium Grid 1 Accent 6"/>
    <w:basedOn w:val="12"/>
    <w:semiHidden/>
    <w:unhideWhenUsed/>
    <w:uiPriority w:val="67"/>
    <w:tblPr>
      <w:tblBorders>
        <w:top w:val="single" w:color="B5ABB7" w:themeColor="accent6" w:themeTint="BF" w:sz="8" w:space="0"/>
        <w:left w:val="single" w:color="B5ABB7" w:themeColor="accent6" w:themeTint="BF" w:sz="8" w:space="0"/>
        <w:bottom w:val="single" w:color="B5ABB7" w:themeColor="accent6" w:themeTint="BF" w:sz="8" w:space="0"/>
        <w:right w:val="single" w:color="B5ABB7" w:themeColor="accent6" w:themeTint="BF" w:sz="8" w:space="0"/>
        <w:insideH w:val="single" w:color="B5ABB7" w:themeColor="accent6" w:themeTint="BF" w:sz="8" w:space="0"/>
        <w:insideV w:val="single" w:color="B5ABB7" w:themeColor="accent6" w:themeTint="BF" w:sz="8" w:space="0"/>
      </w:tblBorders>
    </w:tblPr>
    <w:tcPr>
      <w:shd w:val="clear" w:color="auto" w:fill="E6E3E7" w:themeFill="accent6" w:themeFillTint="3F"/>
    </w:tcPr>
    <w:tblStylePr w:type="firstRow">
      <w:rPr>
        <w:b/>
        <w:bCs/>
      </w:rPr>
    </w:tblStylePr>
    <w:tblStylePr w:type="lastRow">
      <w:rPr>
        <w:b/>
        <w:bCs/>
      </w:rPr>
      <w:tblPr/>
      <w:tcPr>
        <w:tcBorders>
          <w:top w:val="single" w:color="B5ABB7" w:themeColor="accent6" w:themeTint="BF" w:sz="18" w:space="0"/>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207">
    <w:name w:val="Medium Grid 2"/>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208">
    <w:name w:val="Medium Grid 2 Accent 1"/>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4A66AC" w:themeColor="accent1" w:sz="8" w:space="0"/>
        <w:left w:val="single" w:color="4A66AC" w:themeColor="accent1" w:sz="8" w:space="0"/>
        <w:bottom w:val="single" w:color="4A66AC" w:themeColor="accent1" w:sz="8" w:space="0"/>
        <w:right w:val="single" w:color="4A66AC" w:themeColor="accent1" w:sz="8" w:space="0"/>
        <w:insideH w:val="single" w:color="4A66AC" w:themeColor="accent1" w:sz="8" w:space="0"/>
        <w:insideV w:val="single" w:color="4A66AC" w:themeColor="accent1" w:sz="8" w:space="0"/>
      </w:tblBorders>
    </w:tblPr>
    <w:tcPr>
      <w:shd w:val="clear" w:color="auto" w:fill="D1D8EB" w:themeFill="accent1" w:themeFillTint="3F"/>
    </w:tcPr>
    <w:tblStylePr w:type="firstRow">
      <w:rPr>
        <w:b/>
        <w:bCs/>
        <w:color w:val="000000" w:themeColor="text1"/>
        <w14:textFill>
          <w14:solidFill>
            <w14:schemeClr w14:val="tx1"/>
          </w14:solidFill>
        </w14:textFill>
      </w:rPr>
      <w:tblPr/>
      <w:tcPr>
        <w:shd w:val="clear" w:color="auto" w:fill="ECEFF7"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0EF" w:themeFill="accent1" w:themeFillTint="33"/>
      </w:tcPr>
    </w:tblStylePr>
    <w:tblStylePr w:type="band1Vert">
      <w:tblPr/>
      <w:tcPr>
        <w:shd w:val="clear" w:color="auto" w:fill="A3B2D7" w:themeFill="accent1" w:themeFillTint="7F"/>
      </w:tcPr>
    </w:tblStylePr>
    <w:tblStylePr w:type="band1Horz">
      <w:tblPr/>
      <w:tcPr>
        <w:tcBorders>
          <w:insideH w:val="single" w:sz="6" w:space="0"/>
          <w:insideV w:val="single" w:sz="6" w:space="0"/>
        </w:tcBorders>
        <w:shd w:val="clear" w:color="auto" w:fill="A3B2D7" w:themeFill="accent1" w:themeFillTint="7F"/>
      </w:tcPr>
    </w:tblStylePr>
    <w:tblStylePr w:type="nwCell">
      <w:tblPr/>
      <w:tcPr>
        <w:shd w:val="clear" w:color="auto" w:fill="FFFFFF" w:themeFill="background1"/>
      </w:tcPr>
    </w:tblStylePr>
  </w:style>
  <w:style w:type="table" w:styleId="209">
    <w:name w:val="Medium Grid 2 Accent 2"/>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629DD1" w:themeColor="accent2" w:sz="8" w:space="0"/>
        <w:left w:val="single" w:color="629DD1" w:themeColor="accent2" w:sz="8" w:space="0"/>
        <w:bottom w:val="single" w:color="629DD1" w:themeColor="accent2" w:sz="8" w:space="0"/>
        <w:right w:val="single" w:color="629DD1" w:themeColor="accent2" w:sz="8" w:space="0"/>
        <w:insideH w:val="single" w:color="629DD1" w:themeColor="accent2" w:sz="8" w:space="0"/>
        <w:insideV w:val="single" w:color="629DD1" w:themeColor="accent2" w:sz="8" w:space="0"/>
      </w:tblBorders>
    </w:tblPr>
    <w:tcPr>
      <w:shd w:val="clear" w:color="auto" w:fill="D8E6F3" w:themeFill="accent2" w:themeFillTint="3F"/>
    </w:tcPr>
    <w:tblStylePr w:type="firstRow">
      <w:rPr>
        <w:b/>
        <w:bCs/>
        <w:color w:val="000000" w:themeColor="text1"/>
        <w14:textFill>
          <w14:solidFill>
            <w14:schemeClr w14:val="tx1"/>
          </w14:solidFill>
        </w14:textFill>
      </w:rPr>
      <w:tblPr/>
      <w:tcPr>
        <w:shd w:val="clear" w:color="auto" w:fill="EFF5F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EE8" w:themeFill="accent2" w:themeFillTint="7F"/>
      </w:tcPr>
    </w:tblStylePr>
    <w:tblStylePr w:type="band1Horz">
      <w:tblPr/>
      <w:tcPr>
        <w:tcBorders>
          <w:insideH w:val="single" w:sz="6" w:space="0"/>
          <w:insideV w:val="single" w:sz="6" w:space="0"/>
        </w:tcBorders>
        <w:shd w:val="clear" w:color="auto" w:fill="B0CEE8" w:themeFill="accent2" w:themeFillTint="7F"/>
      </w:tcPr>
    </w:tblStylePr>
    <w:tblStylePr w:type="nwCell">
      <w:tblPr/>
      <w:tcPr>
        <w:shd w:val="clear" w:color="auto" w:fill="FFFFFF" w:themeFill="background1"/>
      </w:tcPr>
    </w:tblStylePr>
  </w:style>
  <w:style w:type="table" w:styleId="210">
    <w:name w:val="Medium Grid 2 Accent 3"/>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297FD5" w:themeColor="accent3" w:sz="8" w:space="0"/>
        <w:left w:val="single" w:color="297FD5" w:themeColor="accent3" w:sz="8" w:space="0"/>
        <w:bottom w:val="single" w:color="297FD5" w:themeColor="accent3" w:sz="8" w:space="0"/>
        <w:right w:val="single" w:color="297FD5" w:themeColor="accent3" w:sz="8" w:space="0"/>
        <w:insideH w:val="single" w:color="297FD5" w:themeColor="accent3" w:sz="8" w:space="0"/>
        <w:insideV w:val="single" w:color="297FD5" w:themeColor="accent3" w:sz="8" w:space="0"/>
      </w:tblBorders>
    </w:tblPr>
    <w:tcPr>
      <w:shd w:val="clear" w:color="auto" w:fill="C9DFF4" w:themeFill="accent3" w:themeFillTint="3F"/>
    </w:tcPr>
    <w:tblStylePr w:type="firstRow">
      <w:rPr>
        <w:b/>
        <w:bCs/>
        <w:color w:val="000000" w:themeColor="text1"/>
        <w14:textFill>
          <w14:solidFill>
            <w14:schemeClr w14:val="tx1"/>
          </w14:solidFill>
        </w14:textFill>
      </w:rPr>
      <w:tblPr/>
      <w:tcPr>
        <w:shd w:val="clear" w:color="auto" w:fill="E9F2FA"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4E5F6" w:themeFill="accent3" w:themeFillTint="33"/>
      </w:tcPr>
    </w:tblStylePr>
    <w:tblStylePr w:type="band1Vert">
      <w:tblPr/>
      <w:tcPr>
        <w:shd w:val="clear" w:color="auto" w:fill="94BFEA" w:themeFill="accent3" w:themeFillTint="7F"/>
      </w:tcPr>
    </w:tblStylePr>
    <w:tblStylePr w:type="band1Horz">
      <w:tblPr/>
      <w:tcPr>
        <w:tcBorders>
          <w:insideH w:val="single" w:sz="6" w:space="0"/>
          <w:insideV w:val="single" w:sz="6" w:space="0"/>
        </w:tcBorders>
        <w:shd w:val="clear" w:color="auto" w:fill="94BFEA" w:themeFill="accent3" w:themeFillTint="7F"/>
      </w:tcPr>
    </w:tblStylePr>
    <w:tblStylePr w:type="nwCell">
      <w:tblPr/>
      <w:tcPr>
        <w:shd w:val="clear" w:color="auto" w:fill="FFFFFF" w:themeFill="background1"/>
      </w:tcPr>
    </w:tblStylePr>
  </w:style>
  <w:style w:type="table" w:styleId="211">
    <w:name w:val="Medium Grid 2 Accent 4"/>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7F8FA9" w:themeColor="accent4" w:sz="8" w:space="0"/>
        <w:left w:val="single" w:color="7F8FA9" w:themeColor="accent4" w:sz="8" w:space="0"/>
        <w:bottom w:val="single" w:color="7F8FA9" w:themeColor="accent4" w:sz="8" w:space="0"/>
        <w:right w:val="single" w:color="7F8FA9" w:themeColor="accent4" w:sz="8" w:space="0"/>
        <w:insideH w:val="single" w:color="7F8FA9" w:themeColor="accent4" w:sz="8" w:space="0"/>
        <w:insideV w:val="single" w:color="7F8FA9" w:themeColor="accent4" w:sz="8" w:space="0"/>
      </w:tblBorders>
    </w:tblPr>
    <w:tcPr>
      <w:shd w:val="clear" w:color="auto" w:fill="DFE3E9" w:themeFill="accent4" w:themeFillTint="3F"/>
    </w:tcPr>
    <w:tblStylePr w:type="firstRow">
      <w:rPr>
        <w:b/>
        <w:bCs/>
        <w:color w:val="000000" w:themeColor="text1"/>
        <w14:textFill>
          <w14:solidFill>
            <w14:schemeClr w14:val="tx1"/>
          </w14:solidFill>
        </w14:textFill>
      </w:rPr>
      <w:tblPr/>
      <w:tcPr>
        <w:shd w:val="clear" w:color="auto" w:fill="F2F4F6"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insideV w:val="single" w:sz="6" w:space="0"/>
        </w:tcBorders>
        <w:shd w:val="clear" w:color="auto" w:fill="BFC7D4" w:themeFill="accent4" w:themeFillTint="7F"/>
      </w:tcPr>
    </w:tblStylePr>
    <w:tblStylePr w:type="nwCell">
      <w:tblPr/>
      <w:tcPr>
        <w:shd w:val="clear" w:color="auto" w:fill="FFFFFF" w:themeFill="background1"/>
      </w:tcPr>
    </w:tblStylePr>
  </w:style>
  <w:style w:type="table" w:styleId="212">
    <w:name w:val="Medium Grid 2 Accent 5"/>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5AA2AE" w:themeColor="accent5" w:sz="8" w:space="0"/>
        <w:left w:val="single" w:color="5AA2AE" w:themeColor="accent5" w:sz="8" w:space="0"/>
        <w:bottom w:val="single" w:color="5AA2AE" w:themeColor="accent5" w:sz="8" w:space="0"/>
        <w:right w:val="single" w:color="5AA2AE" w:themeColor="accent5" w:sz="8" w:space="0"/>
        <w:insideH w:val="single" w:color="5AA2AE" w:themeColor="accent5" w:sz="8" w:space="0"/>
        <w:insideV w:val="single" w:color="5AA2AE" w:themeColor="accent5" w:sz="8" w:space="0"/>
      </w:tblBorders>
    </w:tblPr>
    <w:tcPr>
      <w:shd w:val="clear" w:color="auto" w:fill="D6E8EA" w:themeFill="accent5" w:themeFillTint="3F"/>
    </w:tcPr>
    <w:tblStylePr w:type="firstRow">
      <w:rPr>
        <w:b/>
        <w:bCs/>
        <w:color w:val="000000" w:themeColor="text1"/>
        <w14:textFill>
          <w14:solidFill>
            <w14:schemeClr w14:val="tx1"/>
          </w14:solidFill>
        </w14:textFill>
      </w:rPr>
      <w:tblPr/>
      <w:tcPr>
        <w:shd w:val="clear" w:color="auto" w:fill="EEF5F7"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insideV w:val="single" w:sz="6" w:space="0"/>
        </w:tcBorders>
        <w:shd w:val="clear" w:color="auto" w:fill="ACD0D6" w:themeFill="accent5" w:themeFillTint="7F"/>
      </w:tcPr>
    </w:tblStylePr>
    <w:tblStylePr w:type="nwCell">
      <w:tblPr/>
      <w:tcPr>
        <w:shd w:val="clear" w:color="auto" w:fill="FFFFFF" w:themeFill="background1"/>
      </w:tcPr>
    </w:tblStylePr>
  </w:style>
  <w:style w:type="table" w:styleId="213">
    <w:name w:val="Medium Grid 2 Accent 6"/>
    <w:basedOn w:val="12"/>
    <w:semiHidden/>
    <w:unhideWhenUsed/>
    <w:uiPriority w:val="68"/>
    <w:rPr>
      <w:rFonts w:ascii="Georgia" w:hAnsi="Georgia" w:eastAsiaTheme="majorEastAsia" w:cstheme="majorBidi"/>
      <w:color w:val="000000" w:themeColor="text1"/>
      <w14:textFill>
        <w14:solidFill>
          <w14:schemeClr w14:val="tx1"/>
        </w14:solidFill>
      </w14:textFill>
    </w:rPr>
    <w:tblPr>
      <w:tblBorders>
        <w:top w:val="single" w:color="9D90A0" w:themeColor="accent6" w:sz="8" w:space="0"/>
        <w:left w:val="single" w:color="9D90A0" w:themeColor="accent6" w:sz="8" w:space="0"/>
        <w:bottom w:val="single" w:color="9D90A0" w:themeColor="accent6" w:sz="8" w:space="0"/>
        <w:right w:val="single" w:color="9D90A0" w:themeColor="accent6" w:sz="8" w:space="0"/>
        <w:insideH w:val="single" w:color="9D90A0" w:themeColor="accent6" w:sz="8" w:space="0"/>
        <w:insideV w:val="single" w:color="9D90A0" w:themeColor="accent6" w:sz="8" w:space="0"/>
      </w:tblBorders>
    </w:tblPr>
    <w:tcPr>
      <w:shd w:val="clear" w:color="auto" w:fill="E6E3E7" w:themeFill="accent6" w:themeFillTint="3F"/>
    </w:tcPr>
    <w:tblStylePr w:type="firstRow">
      <w:rPr>
        <w:b/>
        <w:bCs/>
        <w:color w:val="000000" w:themeColor="text1"/>
        <w14:textFill>
          <w14:solidFill>
            <w14:schemeClr w14:val="tx1"/>
          </w14:solidFill>
        </w14:textFill>
      </w:rPr>
      <w:tblPr/>
      <w:tcPr>
        <w:shd w:val="clear" w:color="auto" w:fill="F5F4F5"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BE8EB" w:themeFill="accent6" w:themeFillTint="33"/>
      </w:tcPr>
    </w:tblStylePr>
    <w:tblStylePr w:type="band1Vert">
      <w:tblPr/>
      <w:tcPr>
        <w:shd w:val="clear" w:color="auto" w:fill="CEC7CF" w:themeFill="accent6" w:themeFillTint="7F"/>
      </w:tcPr>
    </w:tblStylePr>
    <w:tblStylePr w:type="band1Horz">
      <w:tblPr/>
      <w:tcPr>
        <w:tcBorders>
          <w:insideH w:val="single" w:sz="6" w:space="0"/>
          <w:insideV w:val="single" w:sz="6" w:space="0"/>
        </w:tcBorders>
        <w:shd w:val="clear" w:color="auto" w:fill="CEC7CF" w:themeFill="accent6" w:themeFillTint="7F"/>
      </w:tcPr>
    </w:tblStylePr>
    <w:tblStylePr w:type="nwCell">
      <w:tblPr/>
      <w:tcPr>
        <w:shd w:val="clear" w:color="auto" w:fill="FFFFFF" w:themeFill="background1"/>
      </w:tcPr>
    </w:tblStylePr>
  </w:style>
  <w:style w:type="table" w:styleId="214">
    <w:name w:val="Medium Grid 3"/>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215">
    <w:name w:val="Medium Grid 3 Accent 1"/>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1D8EB"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A66AC"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A66AC"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A66AC"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A66AC"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3B2D7"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3B2D7" w:themeFill="accent1" w:themeFillTint="7F"/>
      </w:tcPr>
    </w:tblStylePr>
  </w:style>
  <w:style w:type="table" w:styleId="216">
    <w:name w:val="Medium Grid 3 Accent 2"/>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E6F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629DD1"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629DD1"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629DD1"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629DD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0CEE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0CEE8" w:themeFill="accent2" w:themeFillTint="7F"/>
      </w:tcPr>
    </w:tblStylePr>
  </w:style>
  <w:style w:type="table" w:styleId="217">
    <w:name w:val="Medium Grid 3 Accent 3"/>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9DFF4"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297FD5"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297FD5"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297FD5"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297FD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4BFEA"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94BFEA" w:themeFill="accent3" w:themeFillTint="7F"/>
      </w:tcPr>
    </w:tblStylePr>
  </w:style>
  <w:style w:type="table" w:styleId="218">
    <w:name w:val="Medium Grid 3 Accent 4"/>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3E9"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F8FA9"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F8FA9"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7F8FA9"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7F8FA9"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C7D4"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C7D4" w:themeFill="accent4" w:themeFillTint="7F"/>
      </w:tcPr>
    </w:tblStylePr>
  </w:style>
  <w:style w:type="table" w:styleId="219">
    <w:name w:val="Medium Grid 3 Accent 5"/>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6E8EA"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AA2AE"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AA2AE"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5AA2AE"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5AA2AE"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CD0D6"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CD0D6" w:themeFill="accent5" w:themeFillTint="7F"/>
      </w:tcPr>
    </w:tblStylePr>
  </w:style>
  <w:style w:type="table" w:styleId="220">
    <w:name w:val="Medium Grid 3 Accent 6"/>
    <w:basedOn w:val="12"/>
    <w:semiHidden/>
    <w:unhideWhenUsed/>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3E7"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D90A0"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D90A0"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D90A0"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D90A0"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C7CF"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EC7CF" w:themeFill="accent6" w:themeFillTint="7F"/>
      </w:tcPr>
    </w:tblStylePr>
  </w:style>
  <w:style w:type="table" w:styleId="221">
    <w:name w:val="Dark List"/>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22">
    <w:name w:val="Dark List Accent 1"/>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4A66AC"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74C8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223">
    <w:name w:val="Dark List Accent 2"/>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629DD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24F76"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3476B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224">
    <w:name w:val="Dark List Accent 3"/>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297FD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43F6A"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E5F9F"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E5F9F" w:themeFill="accent3" w:themeFillShade="BF"/>
      </w:tcPr>
    </w:tblStylePr>
    <w:tblStylePr w:type="band1Vert">
      <w:tblPr/>
      <w:tcPr>
        <w:tcBorders>
          <w:top w:val="nil"/>
          <w:left w:val="nil"/>
          <w:bottom w:val="nil"/>
          <w:right w:val="nil"/>
          <w:insideH w:val="nil"/>
          <w:insideV w:val="nil"/>
        </w:tcBorders>
        <w:shd w:val="clear" w:color="auto" w:fill="1E5F9F" w:themeFill="accent3" w:themeFillShade="BF"/>
      </w:tcPr>
    </w:tblStylePr>
    <w:tblStylePr w:type="band1Horz">
      <w:tblPr/>
      <w:tcPr>
        <w:tcBorders>
          <w:top w:val="nil"/>
          <w:left w:val="nil"/>
          <w:bottom w:val="nil"/>
          <w:right w:val="nil"/>
          <w:insideH w:val="nil"/>
          <w:insideV w:val="nil"/>
        </w:tcBorders>
        <w:shd w:val="clear" w:color="auto" w:fill="1E5F9F" w:themeFill="accent3" w:themeFillShade="BF"/>
      </w:tcPr>
    </w:tblStylePr>
  </w:style>
  <w:style w:type="table" w:styleId="225">
    <w:name w:val="Dark List Accent 4"/>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7F8FA9"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96984"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226">
    <w:name w:val="Dark List Accent 5"/>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5AA2AE"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17A84"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227">
    <w:name w:val="Dark List Accent 6"/>
    <w:basedOn w:val="12"/>
    <w:semiHidden/>
    <w:unhideWhenUsed/>
    <w:uiPriority w:val="70"/>
    <w:rPr>
      <w:color w:val="FFFFFF" w:themeColor="background1"/>
      <w14:textFill>
        <w14:solidFill>
          <w14:schemeClr w14:val="bg1"/>
        </w14:solidFill>
      </w14:textFill>
    </w:rPr>
    <w:tblPr>
      <w:tblStyleRowBandSize w:val="1"/>
      <w:tblStyleColBandSize w:val="1"/>
    </w:tblPr>
    <w:tcPr>
      <w:shd w:val="clear" w:color="auto" w:fill="9D90A0"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7697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228">
    <w:name w:val="Colorful Shading"/>
    <w:basedOn w:val="12"/>
    <w:semiHidden/>
    <w:unhideWhenUsed/>
    <w:uiPriority w:val="71"/>
    <w:rPr>
      <w:color w:val="000000" w:themeColor="text1"/>
      <w14:textFill>
        <w14:solidFill>
          <w14:schemeClr w14:val="tx1"/>
        </w14:solidFill>
      </w14:textFill>
    </w:rPr>
    <w:tblPr>
      <w:tblBorders>
        <w:top w:val="single" w:color="629DD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629DD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29">
    <w:name w:val="Colorful Shading Accent 1"/>
    <w:basedOn w:val="12"/>
    <w:semiHidden/>
    <w:unhideWhenUsed/>
    <w:uiPriority w:val="71"/>
    <w:rPr>
      <w:color w:val="000000" w:themeColor="text1"/>
      <w14:textFill>
        <w14:solidFill>
          <w14:schemeClr w14:val="tx1"/>
        </w14:solidFill>
      </w14:textFill>
    </w:rPr>
    <w:tblPr>
      <w:tblBorders>
        <w:top w:val="single" w:color="629DD1" w:themeColor="accent2" w:sz="24" w:space="0"/>
        <w:left w:val="single" w:color="4A66AC" w:themeColor="accent1" w:sz="4" w:space="0"/>
        <w:bottom w:val="single" w:color="4A66AC" w:themeColor="accent1" w:sz="4" w:space="0"/>
        <w:right w:val="single" w:color="4A66AC" w:themeColor="accent1" w:sz="4" w:space="0"/>
        <w:insideH w:val="single" w:color="FFFFFF" w:themeColor="background1" w:sz="4" w:space="0"/>
        <w:insideV w:val="single" w:color="FFFFFF" w:themeColor="background1" w:sz="4" w:space="0"/>
      </w:tblBorders>
    </w:tblPr>
    <w:tcPr>
      <w:shd w:val="clear" w:color="auto" w:fill="ECEFF7" w:themeFill="accent1" w:themeFillTint="19"/>
    </w:tcPr>
    <w:tblStylePr w:type="firstRow">
      <w:rPr>
        <w:b/>
        <w:bCs/>
      </w:rPr>
      <w:tblPr/>
      <w:tcPr>
        <w:tcBorders>
          <w:top w:val="nil"/>
          <w:left w:val="nil"/>
          <w:bottom w:val="single" w:color="629DD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C3D67"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C3D67"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C3D67" w:themeFill="accent1" w:themeFillShade="99"/>
      </w:tcPr>
    </w:tblStylePr>
    <w:tblStylePr w:type="band1Vert">
      <w:tblPr/>
      <w:tcPr>
        <w:shd w:val="clear" w:color="auto" w:fill="B5C1DF" w:themeFill="accent1" w:themeFillTint="66"/>
      </w:tcPr>
    </w:tblStylePr>
    <w:tblStylePr w:type="band1Horz">
      <w:tblPr/>
      <w:tcPr>
        <w:shd w:val="clear" w:color="auto" w:fill="A3B2D7"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0">
    <w:name w:val="Colorful Shading Accent 2"/>
    <w:basedOn w:val="12"/>
    <w:semiHidden/>
    <w:unhideWhenUsed/>
    <w:uiPriority w:val="71"/>
    <w:rPr>
      <w:color w:val="000000" w:themeColor="text1"/>
      <w14:textFill>
        <w14:solidFill>
          <w14:schemeClr w14:val="tx1"/>
        </w14:solidFill>
      </w14:textFill>
    </w:rPr>
    <w:tblPr>
      <w:tblBorders>
        <w:top w:val="single" w:color="629DD1" w:themeColor="accent2" w:sz="24" w:space="0"/>
        <w:left w:val="single" w:color="629DD1" w:themeColor="accent2" w:sz="4" w:space="0"/>
        <w:bottom w:val="single" w:color="629DD1" w:themeColor="accent2" w:sz="4" w:space="0"/>
        <w:right w:val="single" w:color="629DD1" w:themeColor="accent2" w:sz="4" w:space="0"/>
        <w:insideH w:val="single" w:color="FFFFFF" w:themeColor="background1" w:sz="4" w:space="0"/>
        <w:insideV w:val="single" w:color="FFFFFF" w:themeColor="background1" w:sz="4" w:space="0"/>
      </w:tblBorders>
    </w:tblPr>
    <w:tcPr>
      <w:shd w:val="clear" w:color="auto" w:fill="EFF5FA" w:themeFill="accent2" w:themeFillTint="19"/>
    </w:tcPr>
    <w:tblStylePr w:type="firstRow">
      <w:rPr>
        <w:b/>
        <w:bCs/>
      </w:rPr>
      <w:tblPr/>
      <w:tcPr>
        <w:tcBorders>
          <w:top w:val="nil"/>
          <w:left w:val="nil"/>
          <w:bottom w:val="single" w:color="629DD1"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95F8E"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95F8E"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95F8E" w:themeFill="accent2" w:themeFillShade="99"/>
      </w:tcPr>
    </w:tblStylePr>
    <w:tblStylePr w:type="band1Vert">
      <w:tblPr/>
      <w:tcPr>
        <w:shd w:val="clear" w:color="auto" w:fill="C0D7EC" w:themeFill="accent2" w:themeFillTint="66"/>
      </w:tcPr>
    </w:tblStylePr>
    <w:tblStylePr w:type="band1Horz">
      <w:tblPr/>
      <w:tcPr>
        <w:shd w:val="clear" w:color="auto" w:fill="B0CEE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1">
    <w:name w:val="Colorful Shading Accent 3"/>
    <w:basedOn w:val="12"/>
    <w:semiHidden/>
    <w:unhideWhenUsed/>
    <w:uiPriority w:val="71"/>
    <w:rPr>
      <w:color w:val="000000" w:themeColor="text1"/>
      <w14:textFill>
        <w14:solidFill>
          <w14:schemeClr w14:val="tx1"/>
        </w14:solidFill>
      </w14:textFill>
    </w:rPr>
    <w:tblPr>
      <w:tblBorders>
        <w:top w:val="single" w:color="7F8FA9" w:themeColor="accent4" w:sz="24" w:space="0"/>
        <w:left w:val="single" w:color="297FD5" w:themeColor="accent3" w:sz="4" w:space="0"/>
        <w:bottom w:val="single" w:color="297FD5" w:themeColor="accent3" w:sz="4" w:space="0"/>
        <w:right w:val="single" w:color="297FD5" w:themeColor="accent3" w:sz="4" w:space="0"/>
        <w:insideH w:val="single" w:color="FFFFFF" w:themeColor="background1" w:sz="4" w:space="0"/>
        <w:insideV w:val="single" w:color="FFFFFF" w:themeColor="background1" w:sz="4" w:space="0"/>
      </w:tblBorders>
    </w:tblPr>
    <w:tcPr>
      <w:shd w:val="clear" w:color="auto" w:fill="E9F2FA" w:themeFill="accent3" w:themeFillTint="19"/>
    </w:tcPr>
    <w:tblStylePr w:type="firstRow">
      <w:rPr>
        <w:b/>
        <w:bCs/>
      </w:rPr>
      <w:tblPr/>
      <w:tcPr>
        <w:tcBorders>
          <w:top w:val="nil"/>
          <w:left w:val="nil"/>
          <w:bottom w:val="single" w:color="7F8FA9"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184C7F"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184C7F"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184C7F" w:themeFill="accent3" w:themeFillShade="99"/>
      </w:tcPr>
    </w:tblStylePr>
    <w:tblStylePr w:type="band1Vert">
      <w:tblPr/>
      <w:tcPr>
        <w:shd w:val="clear" w:color="auto" w:fill="A9CBEE" w:themeFill="accent3" w:themeFillTint="66"/>
      </w:tcPr>
    </w:tblStylePr>
    <w:tblStylePr w:type="band1Horz">
      <w:tblPr/>
      <w:tcPr>
        <w:shd w:val="clear" w:color="auto" w:fill="94BFEA" w:themeFill="accent3" w:themeFillTint="7F"/>
      </w:tcPr>
    </w:tblStylePr>
  </w:style>
  <w:style w:type="table" w:styleId="232">
    <w:name w:val="Colorful Shading Accent 4"/>
    <w:basedOn w:val="12"/>
    <w:semiHidden/>
    <w:unhideWhenUsed/>
    <w:uiPriority w:val="71"/>
    <w:rPr>
      <w:color w:val="000000" w:themeColor="text1"/>
      <w14:textFill>
        <w14:solidFill>
          <w14:schemeClr w14:val="tx1"/>
        </w14:solidFill>
      </w14:textFill>
    </w:rPr>
    <w:tblPr>
      <w:tblBorders>
        <w:top w:val="single" w:color="297FD5" w:themeColor="accent3" w:sz="24" w:space="0"/>
        <w:left w:val="single" w:color="7F8FA9" w:themeColor="accent4" w:sz="4" w:space="0"/>
        <w:bottom w:val="single" w:color="7F8FA9" w:themeColor="accent4" w:sz="4" w:space="0"/>
        <w:right w:val="single" w:color="7F8FA9" w:themeColor="accent4" w:sz="4" w:space="0"/>
        <w:insideH w:val="single" w:color="FFFFFF" w:themeColor="background1" w:sz="4" w:space="0"/>
        <w:insideV w:val="single" w:color="FFFFFF" w:themeColor="background1" w:sz="4" w:space="0"/>
      </w:tblBorders>
    </w:tblPr>
    <w:tcPr>
      <w:shd w:val="clear" w:color="auto" w:fill="F2F4F6" w:themeFill="accent4" w:themeFillTint="19"/>
    </w:tcPr>
    <w:tblStylePr w:type="firstRow">
      <w:rPr>
        <w:b/>
        <w:bCs/>
      </w:rPr>
      <w:tblPr/>
      <w:tcPr>
        <w:tcBorders>
          <w:top w:val="nil"/>
          <w:left w:val="nil"/>
          <w:bottom w:val="single" w:color="297FD5"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7546A"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7546A"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3">
    <w:name w:val="Colorful Shading Accent 5"/>
    <w:basedOn w:val="12"/>
    <w:semiHidden/>
    <w:unhideWhenUsed/>
    <w:uiPriority w:val="71"/>
    <w:rPr>
      <w:color w:val="000000" w:themeColor="text1"/>
      <w14:textFill>
        <w14:solidFill>
          <w14:schemeClr w14:val="tx1"/>
        </w14:solidFill>
      </w14:textFill>
    </w:rPr>
    <w:tblPr>
      <w:tblBorders>
        <w:top w:val="single" w:color="9D90A0" w:themeColor="accent6" w:sz="24" w:space="0"/>
        <w:left w:val="single" w:color="5AA2AE" w:themeColor="accent5" w:sz="4" w:space="0"/>
        <w:bottom w:val="single" w:color="5AA2AE" w:themeColor="accent5" w:sz="4" w:space="0"/>
        <w:right w:val="single" w:color="5AA2AE" w:themeColor="accent5" w:sz="4" w:space="0"/>
        <w:insideH w:val="single" w:color="FFFFFF" w:themeColor="background1" w:sz="4" w:space="0"/>
        <w:insideV w:val="single" w:color="FFFFFF" w:themeColor="background1" w:sz="4" w:space="0"/>
      </w:tblBorders>
    </w:tblPr>
    <w:tcPr>
      <w:shd w:val="clear" w:color="auto" w:fill="EEF5F7" w:themeFill="accent5" w:themeFillTint="19"/>
    </w:tcPr>
    <w:tblStylePr w:type="firstRow">
      <w:rPr>
        <w:b/>
        <w:bCs/>
      </w:rPr>
      <w:tblPr/>
      <w:tcPr>
        <w:tcBorders>
          <w:top w:val="nil"/>
          <w:left w:val="nil"/>
          <w:bottom w:val="single" w:color="9D90A0"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34626A"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34626A"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4">
    <w:name w:val="Colorful Shading Accent 6"/>
    <w:basedOn w:val="12"/>
    <w:semiHidden/>
    <w:unhideWhenUsed/>
    <w:uiPriority w:val="71"/>
    <w:rPr>
      <w:color w:val="000000" w:themeColor="text1"/>
      <w14:textFill>
        <w14:solidFill>
          <w14:schemeClr w14:val="tx1"/>
        </w14:solidFill>
      </w14:textFill>
    </w:rPr>
    <w:tblPr>
      <w:tblBorders>
        <w:top w:val="single" w:color="5AA2AE" w:themeColor="accent5" w:sz="24" w:space="0"/>
        <w:left w:val="single" w:color="9D90A0" w:themeColor="accent6" w:sz="4" w:space="0"/>
        <w:bottom w:val="single" w:color="9D90A0" w:themeColor="accent6" w:sz="4" w:space="0"/>
        <w:right w:val="single" w:color="9D90A0" w:themeColor="accent6" w:sz="4" w:space="0"/>
        <w:insideH w:val="single" w:color="FFFFFF" w:themeColor="background1" w:sz="4" w:space="0"/>
        <w:insideV w:val="single" w:color="FFFFFF" w:themeColor="background1" w:sz="4" w:space="0"/>
      </w:tblBorders>
    </w:tblPr>
    <w:tcPr>
      <w:shd w:val="clear" w:color="auto" w:fill="F5F4F5" w:themeFill="accent6" w:themeFillTint="19"/>
    </w:tcPr>
    <w:tblStylePr w:type="firstRow">
      <w:rPr>
        <w:b/>
        <w:bCs/>
      </w:rPr>
      <w:tblPr/>
      <w:tcPr>
        <w:tcBorders>
          <w:top w:val="nil"/>
          <w:left w:val="nil"/>
          <w:bottom w:val="single" w:color="5AA2AE"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F5462"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F5462"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8" w:themeFill="accent6" w:themeFillTint="66"/>
      </w:tcPr>
    </w:tblStylePr>
    <w:tblStylePr w:type="band1Horz">
      <w:tblPr/>
      <w:tcPr>
        <w:shd w:val="clear" w:color="auto" w:fill="CEC7CF"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35">
    <w:name w:val="Colorful List"/>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77FBD" w:themeFill="accent2" w:themeFillShade="CC"/>
      </w:tcPr>
    </w:tblStylePr>
    <w:tblStylePr w:type="lastRow">
      <w:rPr>
        <w:b/>
        <w:bCs/>
        <w:color w:val="387FB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36">
    <w:name w:val="Colorful List Accent 1"/>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ECEFF7"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77FBD" w:themeFill="accent2" w:themeFillShade="CC"/>
      </w:tcPr>
    </w:tblStylePr>
    <w:tblStylePr w:type="lastRow">
      <w:rPr>
        <w:b/>
        <w:bCs/>
        <w:color w:val="387FB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AE0EF" w:themeFill="accent1" w:themeFillTint="33"/>
      </w:tcPr>
    </w:tblStylePr>
  </w:style>
  <w:style w:type="table" w:styleId="237">
    <w:name w:val="Colorful List Accent 2"/>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EFF5F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77FBD" w:themeFill="accent2" w:themeFillShade="CC"/>
      </w:tcPr>
    </w:tblStylePr>
    <w:tblStylePr w:type="lastRow">
      <w:rPr>
        <w:b/>
        <w:bCs/>
        <w:color w:val="387FBE"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238">
    <w:name w:val="Colorful List Accent 3"/>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E9F2FA"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5F708D" w:themeFill="accent4" w:themeFillShade="CC"/>
      </w:tcPr>
    </w:tblStylePr>
    <w:tblStylePr w:type="lastRow">
      <w:rPr>
        <w:b/>
        <w:bCs/>
        <w:color w:val="5F718E"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4E5F6" w:themeFill="accent3" w:themeFillTint="33"/>
      </w:tcPr>
    </w:tblStylePr>
  </w:style>
  <w:style w:type="table" w:styleId="239">
    <w:name w:val="Colorful List Accent 4"/>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F2F4F6"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2065AA" w:themeFill="accent3" w:themeFillShade="CC"/>
      </w:tcPr>
    </w:tblStylePr>
    <w:tblStylePr w:type="lastRow">
      <w:rPr>
        <w:b/>
        <w:bCs/>
        <w:color w:val="2166AA"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240">
    <w:name w:val="Colorful List Accent 5"/>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EEF5F7"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F7083" w:themeFill="accent6" w:themeFillShade="CC"/>
      </w:tcPr>
    </w:tblStylePr>
    <w:tblStylePr w:type="lastRow">
      <w:rPr>
        <w:b/>
        <w:bCs/>
        <w:color w:val="807083"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8EA" w:themeFill="accent5" w:themeFillTint="3F"/>
      </w:tcPr>
    </w:tblStylePr>
    <w:tblStylePr w:type="band1Horz">
      <w:tblPr/>
      <w:tcPr>
        <w:shd w:val="clear" w:color="auto" w:fill="DDECEE" w:themeFill="accent5" w:themeFillTint="33"/>
      </w:tcPr>
    </w:tblStylePr>
  </w:style>
  <w:style w:type="table" w:styleId="241">
    <w:name w:val="Colorful List Accent 6"/>
    <w:basedOn w:val="12"/>
    <w:semiHidden/>
    <w:unhideWhenUsed/>
    <w:uiPriority w:val="72"/>
    <w:rPr>
      <w:color w:val="000000" w:themeColor="text1"/>
      <w14:textFill>
        <w14:solidFill>
          <w14:schemeClr w14:val="tx1"/>
        </w14:solidFill>
      </w14:textFill>
    </w:rPr>
    <w:tblPr>
      <w:tblStyleRowBandSize w:val="1"/>
      <w:tblStyleColBandSize w:val="1"/>
    </w:tblPr>
    <w:tcPr>
      <w:shd w:val="clear" w:color="auto" w:fill="F5F4F5"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45838D" w:themeFill="accent5" w:themeFillShade="CC"/>
      </w:tcPr>
    </w:tblStylePr>
    <w:tblStylePr w:type="lastRow">
      <w:rPr>
        <w:b/>
        <w:bCs/>
        <w:color w:val="46838E"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B" w:themeFill="accent6" w:themeFillTint="33"/>
      </w:tcPr>
    </w:tblStylePr>
  </w:style>
  <w:style w:type="table" w:styleId="242">
    <w:name w:val="Colorful Grid"/>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43">
    <w:name w:val="Colorful Grid Accent 1"/>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0EF" w:themeFill="accent1" w:themeFillTint="33"/>
    </w:tcPr>
    <w:tblStylePr w:type="firstRow">
      <w:rPr>
        <w:b/>
        <w:bCs/>
      </w:rPr>
      <w:tblPr/>
      <w:tcPr>
        <w:shd w:val="clear" w:color="auto" w:fill="B5C1DF" w:themeFill="accent1" w:themeFillTint="66"/>
      </w:tcPr>
    </w:tblStylePr>
    <w:tblStylePr w:type="lastRow">
      <w:rPr>
        <w:b/>
        <w:bCs/>
        <w:color w:val="000000" w:themeColor="text1"/>
        <w14:textFill>
          <w14:solidFill>
            <w14:schemeClr w14:val="tx1"/>
          </w14:solidFill>
        </w14:textFill>
      </w:rPr>
      <w:tblPr/>
      <w:tcPr>
        <w:shd w:val="clear" w:color="auto" w:fill="B5C1DF" w:themeFill="accent1" w:themeFillTint="66"/>
      </w:tcPr>
    </w:tblStylePr>
    <w:tblStylePr w:type="firstCol">
      <w:rPr>
        <w:color w:val="FFFFFF" w:themeColor="background1"/>
        <w14:textFill>
          <w14:solidFill>
            <w14:schemeClr w14:val="bg1"/>
          </w14:solidFill>
        </w14:textFill>
      </w:rPr>
      <w:tblPr/>
      <w:tcPr>
        <w:shd w:val="clear" w:color="auto" w:fill="374C80" w:themeFill="accent1" w:themeFillShade="BF"/>
      </w:tcPr>
    </w:tblStylePr>
    <w:tblStylePr w:type="lastCol">
      <w:rPr>
        <w:color w:val="FFFFFF" w:themeColor="background1"/>
        <w14:textFill>
          <w14:solidFill>
            <w14:schemeClr w14:val="bg1"/>
          </w14:solidFill>
        </w14:textFill>
      </w:rPr>
      <w:tblPr/>
      <w:tcPr>
        <w:shd w:val="clear" w:color="auto" w:fill="374C80" w:themeFill="accent1" w:themeFillShade="BF"/>
      </w:tcPr>
    </w:tblStylePr>
    <w:tblStylePr w:type="band1Vert">
      <w:tblPr/>
      <w:tcPr>
        <w:shd w:val="clear" w:color="auto" w:fill="A3B2D7" w:themeFill="accent1" w:themeFillTint="7F"/>
      </w:tcPr>
    </w:tblStylePr>
    <w:tblStylePr w:type="band1Horz">
      <w:tblPr/>
      <w:tcPr>
        <w:shd w:val="clear" w:color="auto" w:fill="A3B2D7" w:themeFill="accent1" w:themeFillTint="7F"/>
      </w:tcPr>
    </w:tblStylePr>
  </w:style>
  <w:style w:type="table" w:styleId="244">
    <w:name w:val="Colorful Grid Accent 2"/>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14:textFill>
          <w14:solidFill>
            <w14:schemeClr w14:val="tx1"/>
          </w14:solidFill>
        </w14:textFill>
      </w:rPr>
      <w:tblPr/>
      <w:tcPr>
        <w:shd w:val="clear" w:color="auto" w:fill="C0D7EC" w:themeFill="accent2" w:themeFillTint="66"/>
      </w:tcPr>
    </w:tblStylePr>
    <w:tblStylePr w:type="firstCol">
      <w:rPr>
        <w:color w:val="FFFFFF" w:themeColor="background1"/>
        <w14:textFill>
          <w14:solidFill>
            <w14:schemeClr w14:val="bg1"/>
          </w14:solidFill>
        </w14:textFill>
      </w:rPr>
      <w:tblPr/>
      <w:tcPr>
        <w:shd w:val="clear" w:color="auto" w:fill="3476B1" w:themeFill="accent2" w:themeFillShade="BF"/>
      </w:tcPr>
    </w:tblStylePr>
    <w:tblStylePr w:type="lastCol">
      <w:rPr>
        <w:color w:val="FFFFFF" w:themeColor="background1"/>
        <w14:textFill>
          <w14:solidFill>
            <w14:schemeClr w14:val="bg1"/>
          </w14:solidFill>
        </w14:textFill>
      </w:rPr>
      <w:tblPr/>
      <w:tcPr>
        <w:shd w:val="clear" w:color="auto" w:fill="3476B1" w:themeFill="accent2" w:themeFillShade="BF"/>
      </w:tcPr>
    </w:tblStylePr>
    <w:tblStylePr w:type="band1Vert">
      <w:tblPr/>
      <w:tcPr>
        <w:shd w:val="clear" w:color="auto" w:fill="B0CEE8" w:themeFill="accent2" w:themeFillTint="7F"/>
      </w:tcPr>
    </w:tblStylePr>
    <w:tblStylePr w:type="band1Horz">
      <w:tblPr/>
      <w:tcPr>
        <w:shd w:val="clear" w:color="auto" w:fill="B0CEE8" w:themeFill="accent2" w:themeFillTint="7F"/>
      </w:tcPr>
    </w:tblStylePr>
  </w:style>
  <w:style w:type="table" w:styleId="245">
    <w:name w:val="Colorful Grid Accent 3"/>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4E5F6" w:themeFill="accent3" w:themeFillTint="33"/>
    </w:tcPr>
    <w:tblStylePr w:type="firstRow">
      <w:rPr>
        <w:b/>
        <w:bCs/>
      </w:rPr>
      <w:tblPr/>
      <w:tcPr>
        <w:shd w:val="clear" w:color="auto" w:fill="A9CBEE" w:themeFill="accent3" w:themeFillTint="66"/>
      </w:tcPr>
    </w:tblStylePr>
    <w:tblStylePr w:type="lastRow">
      <w:rPr>
        <w:b/>
        <w:bCs/>
        <w:color w:val="000000" w:themeColor="text1"/>
        <w14:textFill>
          <w14:solidFill>
            <w14:schemeClr w14:val="tx1"/>
          </w14:solidFill>
        </w14:textFill>
      </w:rPr>
      <w:tblPr/>
      <w:tcPr>
        <w:shd w:val="clear" w:color="auto" w:fill="A9CBEE" w:themeFill="accent3" w:themeFillTint="66"/>
      </w:tcPr>
    </w:tblStylePr>
    <w:tblStylePr w:type="firstCol">
      <w:rPr>
        <w:color w:val="FFFFFF" w:themeColor="background1"/>
        <w14:textFill>
          <w14:solidFill>
            <w14:schemeClr w14:val="bg1"/>
          </w14:solidFill>
        </w14:textFill>
      </w:rPr>
      <w:tblPr/>
      <w:tcPr>
        <w:shd w:val="clear" w:color="auto" w:fill="1E5F9F" w:themeFill="accent3" w:themeFillShade="BF"/>
      </w:tcPr>
    </w:tblStylePr>
    <w:tblStylePr w:type="lastCol">
      <w:rPr>
        <w:color w:val="FFFFFF" w:themeColor="background1"/>
        <w14:textFill>
          <w14:solidFill>
            <w14:schemeClr w14:val="bg1"/>
          </w14:solidFill>
        </w14:textFill>
      </w:rPr>
      <w:tblPr/>
      <w:tcPr>
        <w:shd w:val="clear" w:color="auto" w:fill="1E5F9F" w:themeFill="accent3" w:themeFillShade="BF"/>
      </w:tcPr>
    </w:tblStylePr>
    <w:tblStylePr w:type="band1Vert">
      <w:tblPr/>
      <w:tcPr>
        <w:shd w:val="clear" w:color="auto" w:fill="94BFEA" w:themeFill="accent3" w:themeFillTint="7F"/>
      </w:tcPr>
    </w:tblStylePr>
    <w:tblStylePr w:type="band1Horz">
      <w:tblPr/>
      <w:tcPr>
        <w:shd w:val="clear" w:color="auto" w:fill="94BFEA" w:themeFill="accent3" w:themeFillTint="7F"/>
      </w:tcPr>
    </w:tblStylePr>
  </w:style>
  <w:style w:type="table" w:styleId="246">
    <w:name w:val="Colorful Grid Accent 4"/>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14:textFill>
          <w14:solidFill>
            <w14:schemeClr w14:val="tx1"/>
          </w14:solidFill>
        </w14:textFill>
      </w:rPr>
      <w:tblPr/>
      <w:tcPr>
        <w:shd w:val="clear" w:color="auto" w:fill="CBD2DC" w:themeFill="accent4" w:themeFillTint="66"/>
      </w:tcPr>
    </w:tblStylePr>
    <w:tblStylePr w:type="firstCol">
      <w:rPr>
        <w:color w:val="FFFFFF" w:themeColor="background1"/>
        <w14:textFill>
          <w14:solidFill>
            <w14:schemeClr w14:val="bg1"/>
          </w14:solidFill>
        </w14:textFill>
      </w:rPr>
      <w:tblPr/>
      <w:tcPr>
        <w:shd w:val="clear" w:color="auto" w:fill="596984" w:themeFill="accent4" w:themeFillShade="BF"/>
      </w:tcPr>
    </w:tblStylePr>
    <w:tblStylePr w:type="lastCol">
      <w:rPr>
        <w:color w:val="FFFFFF" w:themeColor="background1"/>
        <w14:textFill>
          <w14:solidFill>
            <w14:schemeClr w14:val="bg1"/>
          </w14:solidFill>
        </w14:textFill>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247">
    <w:name w:val="Colorful Grid Accent 5"/>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14:textFill>
          <w14:solidFill>
            <w14:schemeClr w14:val="tx1"/>
          </w14:solidFill>
        </w14:textFill>
      </w:rPr>
      <w:tblPr/>
      <w:tcPr>
        <w:shd w:val="clear" w:color="auto" w:fill="BCD9DE" w:themeFill="accent5" w:themeFillTint="66"/>
      </w:tcPr>
    </w:tblStylePr>
    <w:tblStylePr w:type="firstCol">
      <w:rPr>
        <w:color w:val="FFFFFF" w:themeColor="background1"/>
        <w14:textFill>
          <w14:solidFill>
            <w14:schemeClr w14:val="bg1"/>
          </w14:solidFill>
        </w14:textFill>
      </w:rPr>
      <w:tblPr/>
      <w:tcPr>
        <w:shd w:val="clear" w:color="auto" w:fill="417A84" w:themeFill="accent5" w:themeFillShade="BF"/>
      </w:tcPr>
    </w:tblStylePr>
    <w:tblStylePr w:type="lastCol">
      <w:rPr>
        <w:color w:val="FFFFFF" w:themeColor="background1"/>
        <w14:textFill>
          <w14:solidFill>
            <w14:schemeClr w14:val="bg1"/>
          </w14:solidFill>
        </w14:textFill>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248">
    <w:name w:val="Colorful Grid Accent 6"/>
    <w:basedOn w:val="12"/>
    <w:semiHidden/>
    <w:unhideWhenUsed/>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BE8EB" w:themeFill="accent6" w:themeFillTint="33"/>
    </w:tcPr>
    <w:tblStylePr w:type="firstRow">
      <w:rPr>
        <w:b/>
        <w:bCs/>
      </w:rPr>
      <w:tblPr/>
      <w:tcPr>
        <w:shd w:val="clear" w:color="auto" w:fill="D7D2D8" w:themeFill="accent6" w:themeFillTint="66"/>
      </w:tcPr>
    </w:tblStylePr>
    <w:tblStylePr w:type="lastRow">
      <w:rPr>
        <w:b/>
        <w:bCs/>
        <w:color w:val="000000" w:themeColor="text1"/>
        <w14:textFill>
          <w14:solidFill>
            <w14:schemeClr w14:val="tx1"/>
          </w14:solidFill>
        </w14:textFill>
      </w:rPr>
      <w:tblPr/>
      <w:tcPr>
        <w:shd w:val="clear" w:color="auto" w:fill="D7D2D8" w:themeFill="accent6" w:themeFillTint="66"/>
      </w:tcPr>
    </w:tblStylePr>
    <w:tblStylePr w:type="firstCol">
      <w:rPr>
        <w:color w:val="FFFFFF" w:themeColor="background1"/>
        <w14:textFill>
          <w14:solidFill>
            <w14:schemeClr w14:val="bg1"/>
          </w14:solidFill>
        </w14:textFill>
      </w:rPr>
      <w:tblPr/>
      <w:tcPr>
        <w:shd w:val="clear" w:color="auto" w:fill="77697A" w:themeFill="accent6" w:themeFillShade="BF"/>
      </w:tcPr>
    </w:tblStylePr>
    <w:tblStylePr w:type="lastCol">
      <w:rPr>
        <w:color w:val="FFFFFF" w:themeColor="background1"/>
        <w14:textFill>
          <w14:solidFill>
            <w14:schemeClr w14:val="bg1"/>
          </w14:solidFill>
        </w14:textFill>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character" w:customStyle="1" w:styleId="249">
    <w:name w:val="Κείμενο μακροεντολής Char"/>
    <w:basedOn w:val="11"/>
    <w:link w:val="83"/>
    <w:semiHidden/>
    <w:uiPriority w:val="99"/>
    <w:rPr>
      <w:rFonts w:ascii="Consolas" w:hAnsi="Consolas" w:cs="Calibri"/>
      <w:b/>
      <w:color w:val="253356" w:themeColor="accent1" w:themeShade="80"/>
      <w:szCs w:val="20"/>
    </w:rPr>
  </w:style>
  <w:style w:type="character" w:customStyle="1" w:styleId="250">
    <w:name w:val="Τίτλος Char"/>
    <w:basedOn w:val="11"/>
    <w:link w:val="140"/>
    <w:uiPriority w:val="1"/>
    <w:rPr>
      <w:rFonts w:ascii="Georgia" w:hAnsi="Georgia" w:eastAsiaTheme="majorEastAsia" w:cstheme="majorBidi"/>
      <w:caps/>
      <w:kern w:val="28"/>
      <w:sz w:val="70"/>
      <w:szCs w:val="56"/>
    </w:rPr>
  </w:style>
  <w:style w:type="character" w:customStyle="1" w:styleId="251">
    <w:name w:val="Κεφαλίδα Char"/>
    <w:basedOn w:val="11"/>
    <w:link w:val="40"/>
    <w:uiPriority w:val="99"/>
    <w:rPr>
      <w:rFonts w:ascii="Calibri" w:hAnsi="Calibri" w:cs="Calibri"/>
    </w:rPr>
  </w:style>
  <w:style w:type="character" w:customStyle="1" w:styleId="252">
    <w:name w:val="Υποσέλιδο Char"/>
    <w:basedOn w:val="11"/>
    <w:link w:val="37"/>
    <w:uiPriority w:val="99"/>
    <w:rPr>
      <w:rFonts w:ascii="Calibri" w:hAnsi="Calibri" w:cs="Calibri"/>
    </w:rPr>
  </w:style>
  <w:style w:type="character" w:styleId="253">
    <w:name w:val="Placeholder Text"/>
    <w:basedOn w:val="11"/>
    <w:semiHidden/>
    <w:uiPriority w:val="99"/>
    <w:rPr>
      <w:rFonts w:ascii="Calibri" w:hAnsi="Calibri" w:cs="Calibri"/>
      <w:color w:val="595959" w:themeColor="text1" w:themeTint="A6"/>
      <w14:textFill>
        <w14:solidFill>
          <w14:schemeClr w14:val="tx1">
            <w14:lumMod w14:val="65000"/>
            <w14:lumOff w14:val="35000"/>
          </w14:schemeClr>
        </w14:solidFill>
      </w14:textFill>
    </w:rPr>
  </w:style>
  <w:style w:type="paragraph" w:customStyle="1" w:styleId="254">
    <w:name w:val="Στοιχεία επικοινωνίας"/>
    <w:basedOn w:val="1"/>
    <w:qFormat/>
    <w:uiPriority w:val="3"/>
    <w:pPr>
      <w:jc w:val="center"/>
    </w:pPr>
  </w:style>
  <w:style w:type="character" w:customStyle="1" w:styleId="255">
    <w:name w:val="Επικεφαλίδα 1 Char"/>
    <w:basedOn w:val="11"/>
    <w:link w:val="2"/>
    <w:uiPriority w:val="9"/>
    <w:rPr>
      <w:rFonts w:ascii="Georgia" w:hAnsi="Georgia" w:eastAsiaTheme="majorEastAsia" w:cstheme="majorBidi"/>
      <w:b/>
      <w:caps/>
      <w:color w:val="262626" w:themeColor="text1" w:themeTint="D9"/>
      <w:sz w:val="28"/>
      <w:szCs w:val="32"/>
      <w14:textFill>
        <w14:solidFill>
          <w14:schemeClr w14:val="tx1">
            <w14:lumMod w14:val="85000"/>
            <w14:lumOff w14:val="15000"/>
          </w14:schemeClr>
        </w14:solidFill>
      </w14:textFill>
    </w:rPr>
  </w:style>
  <w:style w:type="character" w:customStyle="1" w:styleId="256">
    <w:name w:val="Επικεφαλίδα 2 Char"/>
    <w:basedOn w:val="11"/>
    <w:link w:val="3"/>
    <w:uiPriority w:val="9"/>
    <w:rPr>
      <w:rFonts w:ascii="Calibri" w:hAnsi="Calibri" w:cs="Calibri" w:eastAsiaTheme="majorEastAsia"/>
      <w:b/>
      <w:caps/>
      <w:color w:val="4A66AC" w:themeColor="accent1"/>
      <w:sz w:val="26"/>
      <w:szCs w:val="26"/>
      <w14:textFill>
        <w14:solidFill>
          <w14:schemeClr w14:val="accent1"/>
        </w14:solidFill>
      </w14:textFill>
    </w:rPr>
  </w:style>
  <w:style w:type="character" w:customStyle="1" w:styleId="257">
    <w:name w:val="Επικεφαλίδα 3 Char"/>
    <w:basedOn w:val="11"/>
    <w:link w:val="4"/>
    <w:uiPriority w:val="9"/>
    <w:rPr>
      <w:rFonts w:ascii="Calibri" w:hAnsi="Calibri" w:cs="Calibri" w:eastAsiaTheme="majorEastAsia"/>
      <w:b/>
      <w:caps/>
      <w:szCs w:val="24"/>
    </w:rPr>
  </w:style>
  <w:style w:type="character" w:customStyle="1" w:styleId="258">
    <w:name w:val="Subtle Reference"/>
    <w:basedOn w:val="11"/>
    <w:qFormat/>
    <w:uiPriority w:val="10"/>
    <w:rPr>
      <w:rFonts w:ascii="Calibri" w:hAnsi="Calibri" w:cs="Calibri"/>
      <w:b/>
      <w:smallCaps/>
      <w:color w:val="595959" w:themeColor="text1" w:themeTint="A6"/>
      <w14:textFill>
        <w14:solidFill>
          <w14:schemeClr w14:val="tx1">
            <w14:lumMod w14:val="65000"/>
            <w14:lumOff w14:val="35000"/>
          </w14:schemeClr>
        </w14:solidFill>
      </w14:textFill>
    </w:rPr>
  </w:style>
  <w:style w:type="character" w:customStyle="1" w:styleId="259">
    <w:name w:val="Επικεφαλίδα 4 Char"/>
    <w:basedOn w:val="11"/>
    <w:link w:val="5"/>
    <w:uiPriority w:val="9"/>
    <w:rPr>
      <w:rFonts w:ascii="Georgia" w:hAnsi="Georgia" w:eastAsiaTheme="majorEastAsia" w:cstheme="majorBidi"/>
      <w:i/>
      <w:iCs/>
      <w:color w:val="384D81" w:themeColor="accent1" w:themeShade="BF"/>
    </w:rPr>
  </w:style>
  <w:style w:type="character" w:customStyle="1" w:styleId="260">
    <w:name w:val="Επικεφαλίδα 8 Char"/>
    <w:basedOn w:val="11"/>
    <w:link w:val="9"/>
    <w:semiHidden/>
    <w:uiPriority w:val="9"/>
    <w:rPr>
      <w:rFonts w:ascii="Georgia" w:hAnsi="Georgia" w:eastAsiaTheme="majorEastAsia" w:cstheme="majorBidi"/>
      <w:b/>
      <w:color w:val="auto"/>
      <w:szCs w:val="21"/>
    </w:rPr>
  </w:style>
  <w:style w:type="character" w:customStyle="1" w:styleId="261">
    <w:name w:val="Επικεφαλίδα 9 Char"/>
    <w:basedOn w:val="11"/>
    <w:link w:val="10"/>
    <w:semiHidden/>
    <w:uiPriority w:val="9"/>
    <w:rPr>
      <w:rFonts w:ascii="Georgia" w:hAnsi="Georgia" w:eastAsiaTheme="majorEastAsia" w:cstheme="majorBidi"/>
      <w:b/>
      <w:i/>
      <w:iCs/>
      <w:color w:val="auto"/>
      <w:szCs w:val="21"/>
    </w:rPr>
  </w:style>
  <w:style w:type="paragraph" w:customStyle="1" w:styleId="262">
    <w:name w:val="TOC Heading"/>
    <w:basedOn w:val="2"/>
    <w:next w:val="1"/>
    <w:semiHidden/>
    <w:unhideWhenUsed/>
    <w:qFormat/>
    <w:uiPriority w:val="39"/>
    <w:pPr>
      <w:outlineLvl w:val="9"/>
    </w:pPr>
  </w:style>
  <w:style w:type="paragraph" w:styleId="263">
    <w:name w:val="Quote"/>
    <w:basedOn w:val="1"/>
    <w:next w:val="1"/>
    <w:link w:val="264"/>
    <w:semiHidden/>
    <w:unhideWhenUsed/>
    <w:uiPriority w:val="29"/>
    <w:pPr>
      <w:spacing w:before="200"/>
      <w:jc w:val="center"/>
    </w:pPr>
    <w:rPr>
      <w:i/>
      <w:iCs/>
      <w:color w:val="404040" w:themeColor="text1" w:themeTint="BF"/>
      <w14:textFill>
        <w14:solidFill>
          <w14:schemeClr w14:val="tx1">
            <w14:lumMod w14:val="75000"/>
            <w14:lumOff w14:val="25000"/>
          </w14:schemeClr>
        </w14:solidFill>
      </w14:textFill>
    </w:rPr>
  </w:style>
  <w:style w:type="character" w:customStyle="1" w:styleId="264">
    <w:name w:val="Απόσπασμα Char"/>
    <w:basedOn w:val="11"/>
    <w:link w:val="263"/>
    <w:semiHidden/>
    <w:uiPriority w:val="29"/>
    <w:rPr>
      <w:rFonts w:ascii="Calibri" w:hAnsi="Calibri" w:cs="Calibri"/>
      <w:i/>
      <w:iCs/>
      <w:color w:val="404040" w:themeColor="text1" w:themeTint="BF"/>
      <w14:textFill>
        <w14:solidFill>
          <w14:schemeClr w14:val="tx1">
            <w14:lumMod w14:val="75000"/>
            <w14:lumOff w14:val="25000"/>
          </w14:schemeClr>
        </w14:solidFill>
      </w14:textFill>
    </w:rPr>
  </w:style>
  <w:style w:type="paragraph" w:styleId="265">
    <w:name w:val="Intense Quote"/>
    <w:basedOn w:val="1"/>
    <w:next w:val="1"/>
    <w:link w:val="266"/>
    <w:semiHidden/>
    <w:unhideWhenUsed/>
    <w:uiPriority w:val="30"/>
    <w:pPr>
      <w:pBdr>
        <w:top w:val="single" w:color="4A66AC" w:themeColor="accent1" w:sz="4" w:space="10"/>
        <w:bottom w:val="single" w:color="4A66AC" w:themeColor="accent1" w:sz="4" w:space="10"/>
      </w:pBdr>
      <w:spacing w:before="360" w:after="360"/>
      <w:jc w:val="center"/>
    </w:pPr>
    <w:rPr>
      <w:i/>
      <w:iCs/>
      <w:color w:val="4A66AC" w:themeColor="accent1"/>
      <w14:textFill>
        <w14:solidFill>
          <w14:schemeClr w14:val="accent1"/>
        </w14:solidFill>
      </w14:textFill>
    </w:rPr>
  </w:style>
  <w:style w:type="character" w:customStyle="1" w:styleId="266">
    <w:name w:val="Έντονο απόσπ. Char"/>
    <w:basedOn w:val="11"/>
    <w:link w:val="265"/>
    <w:semiHidden/>
    <w:uiPriority w:val="30"/>
    <w:rPr>
      <w:rFonts w:ascii="Calibri" w:hAnsi="Calibri" w:cs="Calibri"/>
      <w:i/>
      <w:iCs/>
      <w:color w:val="4A66AC" w:themeColor="accent1"/>
      <w14:textFill>
        <w14:solidFill>
          <w14:schemeClr w14:val="accent1"/>
        </w14:solidFill>
      </w14:textFill>
    </w:rPr>
  </w:style>
  <w:style w:type="character" w:customStyle="1" w:styleId="267">
    <w:name w:val="Book Title"/>
    <w:basedOn w:val="11"/>
    <w:semiHidden/>
    <w:unhideWhenUsed/>
    <w:uiPriority w:val="33"/>
    <w:rPr>
      <w:rFonts w:ascii="Calibri" w:hAnsi="Calibri" w:cs="Calibri"/>
      <w:b/>
      <w:bCs/>
      <w:i/>
      <w:iCs/>
      <w:spacing w:val="0"/>
    </w:rPr>
  </w:style>
  <w:style w:type="character" w:customStyle="1" w:styleId="268">
    <w:name w:val="Υπότιτλος Char"/>
    <w:basedOn w:val="11"/>
    <w:link w:val="93"/>
    <w:semiHidden/>
    <w:uiPriority w:val="11"/>
    <w:rPr>
      <w:rFonts w:ascii="Calibri" w:hAnsi="Calibri" w:cs="Calibri" w:eastAsiaTheme="minorEastAsia"/>
      <w:color w:val="595959" w:themeColor="text1" w:themeTint="A6"/>
      <w14:textFill>
        <w14:solidFill>
          <w14:schemeClr w14:val="tx1">
            <w14:lumMod w14:val="65000"/>
            <w14:lumOff w14:val="35000"/>
          </w14:schemeClr>
        </w14:solidFill>
      </w14:textFill>
    </w:rPr>
  </w:style>
  <w:style w:type="character" w:customStyle="1" w:styleId="269">
    <w:name w:val="Κείμενο πλαισίου Char"/>
    <w:basedOn w:val="11"/>
    <w:link w:val="13"/>
    <w:semiHidden/>
    <w:uiPriority w:val="99"/>
    <w:rPr>
      <w:rFonts w:ascii="Segoe UI" w:hAnsi="Segoe UI" w:cs="Segoe UI"/>
      <w:szCs w:val="18"/>
    </w:rPr>
  </w:style>
  <w:style w:type="character" w:customStyle="1" w:styleId="270">
    <w:name w:val="Σώμα κείμενου 3 Char"/>
    <w:basedOn w:val="11"/>
    <w:link w:val="17"/>
    <w:semiHidden/>
    <w:uiPriority w:val="99"/>
    <w:rPr>
      <w:rFonts w:ascii="Calibri" w:hAnsi="Calibri" w:cs="Calibri"/>
      <w:szCs w:val="16"/>
    </w:rPr>
  </w:style>
  <w:style w:type="character" w:customStyle="1" w:styleId="271">
    <w:name w:val="Σώμα κείμενου με εσοχή 3 Char"/>
    <w:basedOn w:val="11"/>
    <w:link w:val="22"/>
    <w:semiHidden/>
    <w:uiPriority w:val="99"/>
    <w:rPr>
      <w:rFonts w:ascii="Calibri" w:hAnsi="Calibri" w:cs="Calibri"/>
      <w:szCs w:val="16"/>
    </w:rPr>
  </w:style>
  <w:style w:type="character" w:customStyle="1" w:styleId="272">
    <w:name w:val="Κείμενο σχολίου Char"/>
    <w:basedOn w:val="11"/>
    <w:link w:val="26"/>
    <w:semiHidden/>
    <w:uiPriority w:val="99"/>
    <w:rPr>
      <w:rFonts w:ascii="Calibri" w:hAnsi="Calibri" w:cs="Calibri"/>
      <w:szCs w:val="20"/>
    </w:rPr>
  </w:style>
  <w:style w:type="character" w:customStyle="1" w:styleId="273">
    <w:name w:val="Θέμα σχολίου Char"/>
    <w:basedOn w:val="272"/>
    <w:link w:val="27"/>
    <w:semiHidden/>
    <w:uiPriority w:val="99"/>
    <w:rPr>
      <w:rFonts w:ascii="Calibri" w:hAnsi="Calibri" w:cs="Calibri"/>
      <w:b/>
      <w:bCs/>
      <w:szCs w:val="20"/>
    </w:rPr>
  </w:style>
  <w:style w:type="character" w:customStyle="1" w:styleId="274">
    <w:name w:val="Χάρτης εγγράφου Char"/>
    <w:basedOn w:val="11"/>
    <w:link w:val="29"/>
    <w:semiHidden/>
    <w:uiPriority w:val="99"/>
    <w:rPr>
      <w:rFonts w:ascii="Segoe UI" w:hAnsi="Segoe UI" w:cs="Segoe UI"/>
      <w:szCs w:val="16"/>
    </w:rPr>
  </w:style>
  <w:style w:type="character" w:customStyle="1" w:styleId="275">
    <w:name w:val="Κείμενο σημείωσης τέλους Char"/>
    <w:basedOn w:val="11"/>
    <w:link w:val="33"/>
    <w:semiHidden/>
    <w:uiPriority w:val="99"/>
    <w:rPr>
      <w:rFonts w:ascii="Calibri" w:hAnsi="Calibri" w:cs="Calibri"/>
      <w:szCs w:val="20"/>
    </w:rPr>
  </w:style>
  <w:style w:type="character" w:customStyle="1" w:styleId="276">
    <w:name w:val="Κείμενο υποσημείωσης Char"/>
    <w:basedOn w:val="11"/>
    <w:link w:val="39"/>
    <w:semiHidden/>
    <w:uiPriority w:val="99"/>
    <w:rPr>
      <w:rFonts w:ascii="Calibri" w:hAnsi="Calibri" w:cs="Calibri"/>
      <w:szCs w:val="20"/>
    </w:rPr>
  </w:style>
  <w:style w:type="character" w:customStyle="1" w:styleId="277">
    <w:name w:val="Προ-διαμορφωμένο HTML Char"/>
    <w:basedOn w:val="11"/>
    <w:link w:val="47"/>
    <w:semiHidden/>
    <w:uiPriority w:val="99"/>
    <w:rPr>
      <w:rFonts w:ascii="Consolas" w:hAnsi="Consolas" w:cs="Calibri"/>
      <w:szCs w:val="20"/>
    </w:rPr>
  </w:style>
  <w:style w:type="character" w:customStyle="1" w:styleId="278">
    <w:name w:val="Απλό κείμενο Char"/>
    <w:basedOn w:val="11"/>
    <w:link w:val="89"/>
    <w:semiHidden/>
    <w:uiPriority w:val="99"/>
    <w:rPr>
      <w:rFonts w:ascii="Consolas" w:hAnsi="Consolas" w:cs="Calibri"/>
      <w:szCs w:val="21"/>
    </w:rPr>
  </w:style>
  <w:style w:type="character" w:customStyle="1" w:styleId="279">
    <w:name w:val="Επικεφαλίδα 7 Char"/>
    <w:basedOn w:val="11"/>
    <w:link w:val="8"/>
    <w:semiHidden/>
    <w:uiPriority w:val="9"/>
    <w:rPr>
      <w:rFonts w:ascii="Georgia" w:hAnsi="Georgia" w:eastAsiaTheme="majorEastAsia" w:cstheme="majorBidi"/>
      <w:i/>
      <w:iCs/>
      <w:color w:val="253356" w:themeColor="accent1" w:themeShade="80"/>
    </w:rPr>
  </w:style>
  <w:style w:type="paragraph" w:customStyle="1" w:styleId="280">
    <w:name w:val="Bibliography"/>
    <w:basedOn w:val="1"/>
    <w:next w:val="1"/>
    <w:semiHidden/>
    <w:unhideWhenUsed/>
    <w:uiPriority w:val="37"/>
  </w:style>
  <w:style w:type="character" w:customStyle="1" w:styleId="281">
    <w:name w:val="Σώμα κειμένου Char"/>
    <w:basedOn w:val="11"/>
    <w:link w:val="15"/>
    <w:semiHidden/>
    <w:uiPriority w:val="99"/>
    <w:rPr>
      <w:rFonts w:ascii="Calibri" w:hAnsi="Calibri" w:cs="Calibri"/>
    </w:rPr>
  </w:style>
  <w:style w:type="character" w:customStyle="1" w:styleId="282">
    <w:name w:val="Σώμα κείμενου 2 Char"/>
    <w:basedOn w:val="11"/>
    <w:link w:val="16"/>
    <w:semiHidden/>
    <w:uiPriority w:val="99"/>
    <w:rPr>
      <w:rFonts w:ascii="Calibri" w:hAnsi="Calibri" w:cs="Calibri"/>
    </w:rPr>
  </w:style>
  <w:style w:type="character" w:customStyle="1" w:styleId="283">
    <w:name w:val="Σώμα κείμενου Πρώτη Εσοχή Char"/>
    <w:basedOn w:val="281"/>
    <w:link w:val="18"/>
    <w:semiHidden/>
    <w:uiPriority w:val="99"/>
    <w:rPr>
      <w:rFonts w:ascii="Calibri" w:hAnsi="Calibri" w:cs="Calibri"/>
    </w:rPr>
  </w:style>
  <w:style w:type="character" w:customStyle="1" w:styleId="284">
    <w:name w:val="Σώμα κείμενου με εσοχή Char"/>
    <w:basedOn w:val="11"/>
    <w:link w:val="19"/>
    <w:semiHidden/>
    <w:uiPriority w:val="99"/>
    <w:rPr>
      <w:rFonts w:ascii="Calibri" w:hAnsi="Calibri" w:cs="Calibri"/>
    </w:rPr>
  </w:style>
  <w:style w:type="character" w:customStyle="1" w:styleId="285">
    <w:name w:val="Σώμα κείμενου Πρώτη Εσοχή 2 Char"/>
    <w:basedOn w:val="284"/>
    <w:link w:val="20"/>
    <w:semiHidden/>
    <w:uiPriority w:val="99"/>
    <w:rPr>
      <w:rFonts w:ascii="Calibri" w:hAnsi="Calibri" w:cs="Calibri"/>
    </w:rPr>
  </w:style>
  <w:style w:type="character" w:customStyle="1" w:styleId="286">
    <w:name w:val="Σώμα κείμενου με εσοχή 2 Char"/>
    <w:basedOn w:val="11"/>
    <w:link w:val="21"/>
    <w:semiHidden/>
    <w:uiPriority w:val="99"/>
    <w:rPr>
      <w:rFonts w:ascii="Calibri" w:hAnsi="Calibri" w:cs="Calibri"/>
    </w:rPr>
  </w:style>
  <w:style w:type="character" w:customStyle="1" w:styleId="287">
    <w:name w:val="Κλείσιμο Char"/>
    <w:basedOn w:val="11"/>
    <w:link w:val="24"/>
    <w:semiHidden/>
    <w:uiPriority w:val="99"/>
    <w:rPr>
      <w:rFonts w:ascii="Calibri" w:hAnsi="Calibri" w:cs="Calibri"/>
    </w:rPr>
  </w:style>
  <w:style w:type="character" w:customStyle="1" w:styleId="288">
    <w:name w:val="Ημερομηνία Char"/>
    <w:basedOn w:val="11"/>
    <w:link w:val="28"/>
    <w:semiHidden/>
    <w:uiPriority w:val="99"/>
    <w:rPr>
      <w:rFonts w:ascii="Calibri" w:hAnsi="Calibri" w:cs="Calibri"/>
    </w:rPr>
  </w:style>
  <w:style w:type="character" w:customStyle="1" w:styleId="289">
    <w:name w:val="Υπογραφή ηλεκτρονικού ταχυδρομείου Char"/>
    <w:basedOn w:val="11"/>
    <w:link w:val="30"/>
    <w:semiHidden/>
    <w:uiPriority w:val="99"/>
    <w:rPr>
      <w:rFonts w:ascii="Calibri" w:hAnsi="Calibri" w:cs="Calibri"/>
    </w:rPr>
  </w:style>
  <w:style w:type="table" w:customStyle="1" w:styleId="290">
    <w:name w:val="Grid Table 1 Light"/>
    <w:basedOn w:val="12"/>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291">
    <w:name w:val="Grid Table 1 Light Accent 1"/>
    <w:basedOn w:val="12"/>
    <w:uiPriority w:val="46"/>
    <w:tblPr>
      <w:tblBorders>
        <w:top w:val="single" w:color="B5C1DF" w:themeColor="accent1" w:themeTint="66" w:sz="4" w:space="0"/>
        <w:left w:val="single" w:color="B5C1DF" w:themeColor="accent1" w:themeTint="66" w:sz="4" w:space="0"/>
        <w:bottom w:val="single" w:color="B5C1DF" w:themeColor="accent1" w:themeTint="66" w:sz="4" w:space="0"/>
        <w:right w:val="single" w:color="B5C1DF" w:themeColor="accent1" w:themeTint="66" w:sz="4" w:space="0"/>
        <w:insideH w:val="single" w:color="B5C1DF" w:themeColor="accent1" w:themeTint="66" w:sz="4" w:space="0"/>
        <w:insideV w:val="single" w:color="B5C1DF" w:themeColor="accent1" w:themeTint="66" w:sz="4" w:space="0"/>
      </w:tblBorders>
    </w:tblPr>
    <w:tblStylePr w:type="firstRow">
      <w:rPr>
        <w:b/>
        <w:bCs/>
      </w:rPr>
      <w:tcPr>
        <w:tcBorders>
          <w:bottom w:val="single" w:color="90A2CF" w:themeColor="accent1" w:themeTint="99" w:sz="12" w:space="0"/>
        </w:tcBorders>
      </w:tcPr>
    </w:tblStylePr>
    <w:tblStylePr w:type="lastRow">
      <w:rPr>
        <w:b/>
        <w:bCs/>
      </w:rPr>
      <w:tcPr>
        <w:tcBorders>
          <w:top w:val="double" w:color="90A2CF" w:themeColor="accent1" w:themeTint="99" w:sz="2" w:space="0"/>
        </w:tcBorders>
      </w:tcPr>
    </w:tblStylePr>
    <w:tblStylePr w:type="firstCol">
      <w:rPr>
        <w:b/>
        <w:bCs/>
      </w:rPr>
    </w:tblStylePr>
    <w:tblStylePr w:type="lastCol">
      <w:rPr>
        <w:b/>
        <w:bCs/>
      </w:rPr>
    </w:tblStylePr>
  </w:style>
  <w:style w:type="table" w:customStyle="1" w:styleId="292">
    <w:name w:val="Grid Table 1 Light Accent 2"/>
    <w:basedOn w:val="12"/>
    <w:uiPriority w:val="46"/>
    <w:tblPr>
      <w:tblBorders>
        <w:top w:val="single" w:color="C0D7EC" w:themeColor="accent2" w:themeTint="66" w:sz="4" w:space="0"/>
        <w:left w:val="single" w:color="C0D7EC" w:themeColor="accent2" w:themeTint="66" w:sz="4" w:space="0"/>
        <w:bottom w:val="single" w:color="C0D7EC" w:themeColor="accent2" w:themeTint="66" w:sz="4" w:space="0"/>
        <w:right w:val="single" w:color="C0D7EC" w:themeColor="accent2" w:themeTint="66" w:sz="4" w:space="0"/>
        <w:insideH w:val="single" w:color="C0D7EC" w:themeColor="accent2" w:themeTint="66" w:sz="4" w:space="0"/>
        <w:insideV w:val="single" w:color="C0D7EC" w:themeColor="accent2" w:themeTint="66" w:sz="4" w:space="0"/>
      </w:tblBorders>
    </w:tblPr>
    <w:tblStylePr w:type="firstRow">
      <w:rPr>
        <w:b/>
        <w:bCs/>
      </w:rPr>
      <w:tcPr>
        <w:tcBorders>
          <w:bottom w:val="single" w:color="A0C4E3" w:themeColor="accent2" w:themeTint="99" w:sz="12" w:space="0"/>
        </w:tcBorders>
      </w:tcPr>
    </w:tblStylePr>
    <w:tblStylePr w:type="lastRow">
      <w:rPr>
        <w:b/>
        <w:bCs/>
      </w:rPr>
      <w:tcPr>
        <w:tcBorders>
          <w:top w:val="double" w:color="A0C4E3" w:themeColor="accent2" w:themeTint="99" w:sz="2" w:space="0"/>
        </w:tcBorders>
      </w:tcPr>
    </w:tblStylePr>
    <w:tblStylePr w:type="firstCol">
      <w:rPr>
        <w:b/>
        <w:bCs/>
      </w:rPr>
    </w:tblStylePr>
    <w:tblStylePr w:type="lastCol">
      <w:rPr>
        <w:b/>
        <w:bCs/>
      </w:rPr>
    </w:tblStylePr>
  </w:style>
  <w:style w:type="table" w:customStyle="1" w:styleId="293">
    <w:name w:val="Grid Table 1 Light Accent 3"/>
    <w:basedOn w:val="12"/>
    <w:uiPriority w:val="46"/>
    <w:tblPr>
      <w:tblBorders>
        <w:top w:val="single" w:color="A9CBEE" w:themeColor="accent3" w:themeTint="66" w:sz="4" w:space="0"/>
        <w:left w:val="single" w:color="A9CBEE" w:themeColor="accent3" w:themeTint="66" w:sz="4" w:space="0"/>
        <w:bottom w:val="single" w:color="A9CBEE" w:themeColor="accent3" w:themeTint="66" w:sz="4" w:space="0"/>
        <w:right w:val="single" w:color="A9CBEE" w:themeColor="accent3" w:themeTint="66" w:sz="4" w:space="0"/>
        <w:insideH w:val="single" w:color="A9CBEE" w:themeColor="accent3" w:themeTint="66" w:sz="4" w:space="0"/>
        <w:insideV w:val="single" w:color="A9CBEE" w:themeColor="accent3" w:themeTint="66" w:sz="4" w:space="0"/>
      </w:tblBorders>
    </w:tblPr>
    <w:tblStylePr w:type="firstRow">
      <w:rPr>
        <w:b/>
        <w:bCs/>
      </w:rPr>
      <w:tcPr>
        <w:tcBorders>
          <w:bottom w:val="single" w:color="7EB2E6" w:themeColor="accent3" w:themeTint="99" w:sz="12" w:space="0"/>
        </w:tcBorders>
      </w:tcPr>
    </w:tblStylePr>
    <w:tblStylePr w:type="lastRow">
      <w:rPr>
        <w:b/>
        <w:bCs/>
      </w:rPr>
      <w:tcPr>
        <w:tcBorders>
          <w:top w:val="double" w:color="7EB2E6" w:themeColor="accent3" w:themeTint="99" w:sz="2" w:space="0"/>
        </w:tcBorders>
      </w:tcPr>
    </w:tblStylePr>
    <w:tblStylePr w:type="firstCol">
      <w:rPr>
        <w:b/>
        <w:bCs/>
      </w:rPr>
    </w:tblStylePr>
    <w:tblStylePr w:type="lastCol">
      <w:rPr>
        <w:b/>
        <w:bCs/>
      </w:rPr>
    </w:tblStylePr>
  </w:style>
  <w:style w:type="table" w:customStyle="1" w:styleId="294">
    <w:name w:val="Grid Table 1 Light Accent 4"/>
    <w:basedOn w:val="12"/>
    <w:uiPriority w:val="46"/>
    <w:tblPr>
      <w:tblBorders>
        <w:top w:val="single" w:color="CBD2DC" w:themeColor="accent4" w:themeTint="66" w:sz="4" w:space="0"/>
        <w:left w:val="single" w:color="CBD2DC" w:themeColor="accent4" w:themeTint="66" w:sz="4" w:space="0"/>
        <w:bottom w:val="single" w:color="CBD2DC" w:themeColor="accent4" w:themeTint="66" w:sz="4" w:space="0"/>
        <w:right w:val="single" w:color="CBD2DC" w:themeColor="accent4" w:themeTint="66" w:sz="4" w:space="0"/>
        <w:insideH w:val="single" w:color="CBD2DC" w:themeColor="accent4" w:themeTint="66" w:sz="4" w:space="0"/>
        <w:insideV w:val="single" w:color="CBD2DC" w:themeColor="accent4" w:themeTint="66" w:sz="4" w:space="0"/>
      </w:tblBorders>
    </w:tblPr>
    <w:tblStylePr w:type="firstRow">
      <w:rPr>
        <w:b/>
        <w:bCs/>
      </w:rPr>
      <w:tcPr>
        <w:tcBorders>
          <w:bottom w:val="single" w:color="B2BBCB" w:themeColor="accent4" w:themeTint="99" w:sz="12" w:space="0"/>
        </w:tcBorders>
      </w:tcPr>
    </w:tblStylePr>
    <w:tblStylePr w:type="lastRow">
      <w:rPr>
        <w:b/>
        <w:bCs/>
      </w:rPr>
      <w:tcPr>
        <w:tcBorders>
          <w:top w:val="double" w:color="B2BBCB" w:themeColor="accent4" w:themeTint="99" w:sz="2" w:space="0"/>
        </w:tcBorders>
      </w:tcPr>
    </w:tblStylePr>
    <w:tblStylePr w:type="firstCol">
      <w:rPr>
        <w:b/>
        <w:bCs/>
      </w:rPr>
    </w:tblStylePr>
    <w:tblStylePr w:type="lastCol">
      <w:rPr>
        <w:b/>
        <w:bCs/>
      </w:rPr>
    </w:tblStylePr>
  </w:style>
  <w:style w:type="table" w:customStyle="1" w:styleId="295">
    <w:name w:val="Grid Table 1 Light Accent 5"/>
    <w:basedOn w:val="12"/>
    <w:uiPriority w:val="46"/>
    <w:tblPr>
      <w:tblBorders>
        <w:top w:val="single" w:color="BCD9DE" w:themeColor="accent5" w:themeTint="66" w:sz="4" w:space="0"/>
        <w:left w:val="single" w:color="BCD9DE" w:themeColor="accent5" w:themeTint="66" w:sz="4" w:space="0"/>
        <w:bottom w:val="single" w:color="BCD9DE" w:themeColor="accent5" w:themeTint="66" w:sz="4" w:space="0"/>
        <w:right w:val="single" w:color="BCD9DE" w:themeColor="accent5" w:themeTint="66" w:sz="4" w:space="0"/>
        <w:insideH w:val="single" w:color="BCD9DE" w:themeColor="accent5" w:themeTint="66" w:sz="4" w:space="0"/>
        <w:insideV w:val="single" w:color="BCD9DE" w:themeColor="accent5" w:themeTint="66" w:sz="4" w:space="0"/>
      </w:tblBorders>
    </w:tblPr>
    <w:tblStylePr w:type="firstRow">
      <w:rPr>
        <w:b/>
        <w:bCs/>
      </w:rPr>
      <w:tcPr>
        <w:tcBorders>
          <w:bottom w:val="single" w:color="9BC7CE" w:themeColor="accent5" w:themeTint="99" w:sz="12" w:space="0"/>
        </w:tcBorders>
      </w:tcPr>
    </w:tblStylePr>
    <w:tblStylePr w:type="lastRow">
      <w:rPr>
        <w:b/>
        <w:bCs/>
      </w:rPr>
      <w:tcPr>
        <w:tcBorders>
          <w:top w:val="double" w:color="9BC7CE" w:themeColor="accent5" w:themeTint="99" w:sz="2" w:space="0"/>
        </w:tcBorders>
      </w:tcPr>
    </w:tblStylePr>
    <w:tblStylePr w:type="firstCol">
      <w:rPr>
        <w:b/>
        <w:bCs/>
      </w:rPr>
    </w:tblStylePr>
    <w:tblStylePr w:type="lastCol">
      <w:rPr>
        <w:b/>
        <w:bCs/>
      </w:rPr>
    </w:tblStylePr>
  </w:style>
  <w:style w:type="table" w:customStyle="1" w:styleId="296">
    <w:name w:val="Grid Table 1 Light Accent 6"/>
    <w:basedOn w:val="12"/>
    <w:uiPriority w:val="46"/>
    <w:tblPr>
      <w:tblBorders>
        <w:top w:val="single" w:color="D7D2D8" w:themeColor="accent6" w:themeTint="66" w:sz="4" w:space="0"/>
        <w:left w:val="single" w:color="D7D2D8" w:themeColor="accent6" w:themeTint="66" w:sz="4" w:space="0"/>
        <w:bottom w:val="single" w:color="D7D2D8" w:themeColor="accent6" w:themeTint="66" w:sz="4" w:space="0"/>
        <w:right w:val="single" w:color="D7D2D8" w:themeColor="accent6" w:themeTint="66" w:sz="4" w:space="0"/>
        <w:insideH w:val="single" w:color="D7D2D8" w:themeColor="accent6" w:themeTint="66" w:sz="4" w:space="0"/>
        <w:insideV w:val="single" w:color="D7D2D8" w:themeColor="accent6" w:themeTint="66" w:sz="4" w:space="0"/>
      </w:tblBorders>
    </w:tblPr>
    <w:tblStylePr w:type="firstRow">
      <w:rPr>
        <w:b/>
        <w:bCs/>
      </w:rPr>
      <w:tcPr>
        <w:tcBorders>
          <w:bottom w:val="single" w:color="C4BCC5" w:themeColor="accent6" w:themeTint="99" w:sz="12" w:space="0"/>
        </w:tcBorders>
      </w:tcPr>
    </w:tblStylePr>
    <w:tblStylePr w:type="lastRow">
      <w:rPr>
        <w:b/>
        <w:bCs/>
      </w:rPr>
      <w:tcPr>
        <w:tcBorders>
          <w:top w:val="double" w:color="C4BCC5" w:themeColor="accent6" w:themeTint="99" w:sz="2" w:space="0"/>
        </w:tcBorders>
      </w:tcPr>
    </w:tblStylePr>
    <w:tblStylePr w:type="firstCol">
      <w:rPr>
        <w:b/>
        <w:bCs/>
      </w:rPr>
    </w:tblStylePr>
    <w:tblStylePr w:type="lastCol">
      <w:rPr>
        <w:b/>
        <w:bCs/>
      </w:rPr>
    </w:tblStylePr>
  </w:style>
  <w:style w:type="table" w:customStyle="1" w:styleId="297">
    <w:name w:val="Grid Table 2"/>
    <w:basedOn w:val="12"/>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98">
    <w:name w:val="Grid Table 2 Accent 1"/>
    <w:basedOn w:val="12"/>
    <w:uiPriority w:val="47"/>
    <w:tblPr>
      <w:tblBorders>
        <w:top w:val="single" w:color="90A2CF" w:themeColor="accent1" w:themeTint="99" w:sz="2" w:space="0"/>
        <w:bottom w:val="single" w:color="90A2CF" w:themeColor="accent1" w:themeTint="99" w:sz="2" w:space="0"/>
        <w:insideH w:val="single" w:color="90A2CF" w:themeColor="accent1" w:themeTint="99" w:sz="2" w:space="0"/>
        <w:insideV w:val="single" w:color="90A2CF" w:themeColor="accent1" w:themeTint="99" w:sz="2" w:space="0"/>
      </w:tblBorders>
    </w:tblPr>
    <w:tblStylePr w:type="firstRow">
      <w:rPr>
        <w:b/>
        <w:bCs/>
      </w:rPr>
      <w:tcPr>
        <w:tcBorders>
          <w:top w:val="nil"/>
          <w:bottom w:val="single" w:color="90A2CF" w:themeColor="accent1" w:themeTint="99" w:sz="12" w:space="0"/>
          <w:insideH w:val="nil"/>
          <w:insideV w:val="nil"/>
        </w:tcBorders>
        <w:shd w:val="clear" w:color="auto" w:fill="FFFFFF" w:themeFill="background1"/>
      </w:tcPr>
    </w:tblStylePr>
    <w:tblStylePr w:type="lastRow">
      <w:rPr>
        <w:b/>
        <w:bCs/>
      </w:rPr>
      <w:tcPr>
        <w:tcBorders>
          <w:top w:val="double" w:color="90A2CF"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299">
    <w:name w:val="Grid Table 2 Accent 2"/>
    <w:basedOn w:val="12"/>
    <w:uiPriority w:val="47"/>
    <w:tblPr>
      <w:tblBorders>
        <w:top w:val="single" w:color="A0C4E3" w:themeColor="accent2" w:themeTint="99" w:sz="2" w:space="0"/>
        <w:bottom w:val="single" w:color="A0C4E3" w:themeColor="accent2" w:themeTint="99" w:sz="2" w:space="0"/>
        <w:insideH w:val="single" w:color="A0C4E3" w:themeColor="accent2" w:themeTint="99" w:sz="2" w:space="0"/>
        <w:insideV w:val="single" w:color="A0C4E3" w:themeColor="accent2" w:themeTint="99" w:sz="2" w:space="0"/>
      </w:tblBorders>
    </w:tblPr>
    <w:tblStylePr w:type="firstRow">
      <w:rPr>
        <w:b/>
        <w:bCs/>
      </w:rPr>
      <w:tcPr>
        <w:tcBorders>
          <w:top w:val="nil"/>
          <w:bottom w:val="single" w:color="A0C4E3" w:themeColor="accent2" w:themeTint="99" w:sz="12" w:space="0"/>
          <w:insideH w:val="nil"/>
          <w:insideV w:val="nil"/>
        </w:tcBorders>
        <w:shd w:val="clear" w:color="auto" w:fill="FFFFFF" w:themeFill="background1"/>
      </w:tcPr>
    </w:tblStylePr>
    <w:tblStylePr w:type="lastRow">
      <w:rPr>
        <w:b/>
        <w:bCs/>
      </w:rPr>
      <w:tcPr>
        <w:tcBorders>
          <w:top w:val="double" w:color="A0C4E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00">
    <w:name w:val="Grid Table 2 Accent 3"/>
    <w:basedOn w:val="12"/>
    <w:uiPriority w:val="47"/>
    <w:tblPr>
      <w:tblBorders>
        <w:top w:val="single" w:color="7EB2E6" w:themeColor="accent3" w:themeTint="99" w:sz="2" w:space="0"/>
        <w:bottom w:val="single" w:color="7EB2E6" w:themeColor="accent3" w:themeTint="99" w:sz="2" w:space="0"/>
        <w:insideH w:val="single" w:color="7EB2E6" w:themeColor="accent3" w:themeTint="99" w:sz="2" w:space="0"/>
        <w:insideV w:val="single" w:color="7EB2E6" w:themeColor="accent3" w:themeTint="99" w:sz="2" w:space="0"/>
      </w:tblBorders>
    </w:tblPr>
    <w:tblStylePr w:type="firstRow">
      <w:rPr>
        <w:b/>
        <w:bCs/>
      </w:rPr>
      <w:tcPr>
        <w:tcBorders>
          <w:top w:val="nil"/>
          <w:bottom w:val="single" w:color="7EB2E6" w:themeColor="accent3" w:themeTint="99" w:sz="12" w:space="0"/>
          <w:insideH w:val="nil"/>
          <w:insideV w:val="nil"/>
        </w:tcBorders>
        <w:shd w:val="clear" w:color="auto" w:fill="FFFFFF" w:themeFill="background1"/>
      </w:tcPr>
    </w:tblStylePr>
    <w:tblStylePr w:type="lastRow">
      <w:rPr>
        <w:b/>
        <w:bCs/>
      </w:rPr>
      <w:tcPr>
        <w:tcBorders>
          <w:top w:val="double" w:color="7EB2E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01">
    <w:name w:val="Grid Table 2 Accent 4"/>
    <w:basedOn w:val="12"/>
    <w:uiPriority w:val="47"/>
    <w:tblPr>
      <w:tblBorders>
        <w:top w:val="single" w:color="B2BBCB" w:themeColor="accent4" w:themeTint="99" w:sz="2" w:space="0"/>
        <w:bottom w:val="single" w:color="B2BBCB" w:themeColor="accent4" w:themeTint="99" w:sz="2" w:space="0"/>
        <w:insideH w:val="single" w:color="B2BBCB" w:themeColor="accent4" w:themeTint="99" w:sz="2" w:space="0"/>
        <w:insideV w:val="single" w:color="B2BBCB" w:themeColor="accent4" w:themeTint="99" w:sz="2" w:space="0"/>
      </w:tblBorders>
    </w:tblPr>
    <w:tblStylePr w:type="firstRow">
      <w:rPr>
        <w:b/>
        <w:bCs/>
      </w:rPr>
      <w:tcPr>
        <w:tcBorders>
          <w:top w:val="nil"/>
          <w:bottom w:val="single" w:color="B2BBCB" w:themeColor="accent4" w:themeTint="99" w:sz="12" w:space="0"/>
          <w:insideH w:val="nil"/>
          <w:insideV w:val="nil"/>
        </w:tcBorders>
        <w:shd w:val="clear" w:color="auto" w:fill="FFFFFF" w:themeFill="background1"/>
      </w:tcPr>
    </w:tblStylePr>
    <w:tblStylePr w:type="lastRow">
      <w:rPr>
        <w:b/>
        <w:bCs/>
      </w:rPr>
      <w:tcPr>
        <w:tcBorders>
          <w:top w:val="double" w:color="B2BBCB"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02">
    <w:name w:val="Grid Table 2 Accent 5"/>
    <w:basedOn w:val="12"/>
    <w:uiPriority w:val="47"/>
    <w:tblPr>
      <w:tblBorders>
        <w:top w:val="single" w:color="9BC7CE" w:themeColor="accent5" w:themeTint="99" w:sz="2" w:space="0"/>
        <w:bottom w:val="single" w:color="9BC7CE" w:themeColor="accent5" w:themeTint="99" w:sz="2" w:space="0"/>
        <w:insideH w:val="single" w:color="9BC7CE" w:themeColor="accent5" w:themeTint="99" w:sz="2" w:space="0"/>
        <w:insideV w:val="single" w:color="9BC7CE" w:themeColor="accent5" w:themeTint="99" w:sz="2" w:space="0"/>
      </w:tblBorders>
    </w:tblPr>
    <w:tblStylePr w:type="firstRow">
      <w:rPr>
        <w:b/>
        <w:bCs/>
      </w:rPr>
      <w:tcPr>
        <w:tcBorders>
          <w:top w:val="nil"/>
          <w:bottom w:val="single" w:color="9BC7CE" w:themeColor="accent5" w:themeTint="99" w:sz="12" w:space="0"/>
          <w:insideH w:val="nil"/>
          <w:insideV w:val="nil"/>
        </w:tcBorders>
        <w:shd w:val="clear" w:color="auto" w:fill="FFFFFF" w:themeFill="background1"/>
      </w:tcPr>
    </w:tblStylePr>
    <w:tblStylePr w:type="lastRow">
      <w:rPr>
        <w:b/>
        <w:bCs/>
      </w:rPr>
      <w:tcPr>
        <w:tcBorders>
          <w:top w:val="double" w:color="9BC7CE"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03">
    <w:name w:val="Grid Table 2 Accent 6"/>
    <w:basedOn w:val="12"/>
    <w:uiPriority w:val="47"/>
    <w:tblPr>
      <w:tblBorders>
        <w:top w:val="single" w:color="C4BCC5" w:themeColor="accent6" w:themeTint="99" w:sz="2" w:space="0"/>
        <w:bottom w:val="single" w:color="C4BCC5" w:themeColor="accent6" w:themeTint="99" w:sz="2" w:space="0"/>
        <w:insideH w:val="single" w:color="C4BCC5" w:themeColor="accent6" w:themeTint="99" w:sz="2" w:space="0"/>
        <w:insideV w:val="single" w:color="C4BCC5" w:themeColor="accent6" w:themeTint="99" w:sz="2" w:space="0"/>
      </w:tblBorders>
    </w:tblPr>
    <w:tblStylePr w:type="firstRow">
      <w:rPr>
        <w:b/>
        <w:bCs/>
      </w:rPr>
      <w:tcPr>
        <w:tcBorders>
          <w:top w:val="nil"/>
          <w:bottom w:val="single" w:color="C4BCC5" w:themeColor="accent6" w:themeTint="99" w:sz="12" w:space="0"/>
          <w:insideH w:val="nil"/>
          <w:insideV w:val="nil"/>
        </w:tcBorders>
        <w:shd w:val="clear" w:color="auto" w:fill="FFFFFF" w:themeFill="background1"/>
      </w:tcPr>
    </w:tblStylePr>
    <w:tblStylePr w:type="lastRow">
      <w:rPr>
        <w:b/>
        <w:bCs/>
      </w:rPr>
      <w:tcPr>
        <w:tcBorders>
          <w:top w:val="double" w:color="C4BCC5"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04">
    <w:name w:val="Grid Table 3"/>
    <w:basedOn w:val="12"/>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05">
    <w:name w:val="Grid Table 3 Accent 1"/>
    <w:basedOn w:val="12"/>
    <w:uiPriority w:val="48"/>
    <w:tblPr>
      <w:tblBorders>
        <w:top w:val="single" w:color="90A2CF" w:themeColor="accent1" w:themeTint="99" w:sz="4" w:space="0"/>
        <w:left w:val="single" w:color="90A2CF" w:themeColor="accent1" w:themeTint="99" w:sz="4" w:space="0"/>
        <w:bottom w:val="single" w:color="90A2CF" w:themeColor="accent1" w:themeTint="99" w:sz="4" w:space="0"/>
        <w:right w:val="single" w:color="90A2CF" w:themeColor="accent1" w:themeTint="99" w:sz="4" w:space="0"/>
        <w:insideH w:val="single" w:color="90A2CF" w:themeColor="accent1" w:themeTint="99" w:sz="4" w:space="0"/>
        <w:insideV w:val="single" w:color="90A2CF"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0EF" w:themeFill="accent1" w:themeFillTint="33"/>
      </w:tcPr>
    </w:tblStylePr>
    <w:tblStylePr w:type="band1Horz">
      <w:tcPr>
        <w:shd w:val="clear" w:color="auto" w:fill="DAE0EF" w:themeFill="accent1" w:themeFillTint="33"/>
      </w:tcPr>
    </w:tblStylePr>
    <w:tblStylePr w:type="neCell">
      <w:tcPr>
        <w:tcBorders>
          <w:bottom w:val="single" w:color="90A2CF" w:themeColor="accent1" w:themeTint="99" w:sz="4" w:space="0"/>
        </w:tcBorders>
      </w:tcPr>
    </w:tblStylePr>
    <w:tblStylePr w:type="nwCell">
      <w:tcPr>
        <w:tcBorders>
          <w:bottom w:val="single" w:color="90A2CF" w:themeColor="accent1" w:themeTint="99" w:sz="4" w:space="0"/>
        </w:tcBorders>
      </w:tcPr>
    </w:tblStylePr>
    <w:tblStylePr w:type="seCell">
      <w:tcPr>
        <w:tcBorders>
          <w:top w:val="single" w:color="90A2CF" w:themeColor="accent1" w:themeTint="99" w:sz="4" w:space="0"/>
        </w:tcBorders>
      </w:tcPr>
    </w:tblStylePr>
    <w:tblStylePr w:type="swCell">
      <w:tcPr>
        <w:tcBorders>
          <w:top w:val="single" w:color="90A2CF" w:themeColor="accent1" w:themeTint="99" w:sz="4" w:space="0"/>
        </w:tcBorders>
      </w:tcPr>
    </w:tblStylePr>
  </w:style>
  <w:style w:type="table" w:customStyle="1" w:styleId="306">
    <w:name w:val="Grid Table 3 Accent 2"/>
    <w:basedOn w:val="12"/>
    <w:uiPriority w:val="48"/>
    <w:tblPr>
      <w:tblBorders>
        <w:top w:val="single" w:color="A0C4E3" w:themeColor="accent2" w:themeTint="99" w:sz="4" w:space="0"/>
        <w:left w:val="single" w:color="A0C4E3" w:themeColor="accent2" w:themeTint="99" w:sz="4" w:space="0"/>
        <w:bottom w:val="single" w:color="A0C4E3" w:themeColor="accent2" w:themeTint="99" w:sz="4" w:space="0"/>
        <w:right w:val="single" w:color="A0C4E3" w:themeColor="accent2" w:themeTint="99" w:sz="4" w:space="0"/>
        <w:insideH w:val="single" w:color="A0C4E3" w:themeColor="accent2" w:themeTint="99" w:sz="4" w:space="0"/>
        <w:insideV w:val="single" w:color="A0C4E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FEBF5" w:themeFill="accent2" w:themeFillTint="33"/>
      </w:tcPr>
    </w:tblStylePr>
    <w:tblStylePr w:type="band1Horz">
      <w:tcPr>
        <w:shd w:val="clear" w:color="auto" w:fill="DFEBF5" w:themeFill="accent2" w:themeFillTint="33"/>
      </w:tcPr>
    </w:tblStylePr>
    <w:tblStylePr w:type="neCell">
      <w:tcPr>
        <w:tcBorders>
          <w:bottom w:val="single" w:color="A0C4E3" w:themeColor="accent2" w:themeTint="99" w:sz="4" w:space="0"/>
        </w:tcBorders>
      </w:tcPr>
    </w:tblStylePr>
    <w:tblStylePr w:type="nwCell">
      <w:tcPr>
        <w:tcBorders>
          <w:bottom w:val="single" w:color="A0C4E3" w:themeColor="accent2" w:themeTint="99" w:sz="4" w:space="0"/>
        </w:tcBorders>
      </w:tcPr>
    </w:tblStylePr>
    <w:tblStylePr w:type="seCell">
      <w:tcPr>
        <w:tcBorders>
          <w:top w:val="single" w:color="A0C4E3" w:themeColor="accent2" w:themeTint="99" w:sz="4" w:space="0"/>
        </w:tcBorders>
      </w:tcPr>
    </w:tblStylePr>
    <w:tblStylePr w:type="swCell">
      <w:tcPr>
        <w:tcBorders>
          <w:top w:val="single" w:color="A0C4E3" w:themeColor="accent2" w:themeTint="99" w:sz="4" w:space="0"/>
        </w:tcBorders>
      </w:tcPr>
    </w:tblStylePr>
  </w:style>
  <w:style w:type="table" w:customStyle="1" w:styleId="307">
    <w:name w:val="Grid Table 3 Accent 3"/>
    <w:basedOn w:val="12"/>
    <w:uiPriority w:val="48"/>
    <w:tblPr>
      <w:tblBorders>
        <w:top w:val="single" w:color="7EB2E6" w:themeColor="accent3" w:themeTint="99" w:sz="4" w:space="0"/>
        <w:left w:val="single" w:color="7EB2E6" w:themeColor="accent3" w:themeTint="99" w:sz="4" w:space="0"/>
        <w:bottom w:val="single" w:color="7EB2E6" w:themeColor="accent3" w:themeTint="99" w:sz="4" w:space="0"/>
        <w:right w:val="single" w:color="7EB2E6" w:themeColor="accent3" w:themeTint="99" w:sz="4" w:space="0"/>
        <w:insideH w:val="single" w:color="7EB2E6" w:themeColor="accent3" w:themeTint="99" w:sz="4" w:space="0"/>
        <w:insideV w:val="single" w:color="7EB2E6"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4E5F6" w:themeFill="accent3" w:themeFillTint="33"/>
      </w:tcPr>
    </w:tblStylePr>
    <w:tblStylePr w:type="band1Horz">
      <w:tcPr>
        <w:shd w:val="clear" w:color="auto" w:fill="D4E5F6" w:themeFill="accent3" w:themeFillTint="33"/>
      </w:tcPr>
    </w:tblStylePr>
    <w:tblStylePr w:type="neCell">
      <w:tcPr>
        <w:tcBorders>
          <w:bottom w:val="single" w:color="7EB2E6" w:themeColor="accent3" w:themeTint="99" w:sz="4" w:space="0"/>
        </w:tcBorders>
      </w:tcPr>
    </w:tblStylePr>
    <w:tblStylePr w:type="nwCell">
      <w:tcPr>
        <w:tcBorders>
          <w:bottom w:val="single" w:color="7EB2E6" w:themeColor="accent3" w:themeTint="99" w:sz="4" w:space="0"/>
        </w:tcBorders>
      </w:tcPr>
    </w:tblStylePr>
    <w:tblStylePr w:type="seCell">
      <w:tcPr>
        <w:tcBorders>
          <w:top w:val="single" w:color="7EB2E6" w:themeColor="accent3" w:themeTint="99" w:sz="4" w:space="0"/>
        </w:tcBorders>
      </w:tcPr>
    </w:tblStylePr>
    <w:tblStylePr w:type="swCell">
      <w:tcPr>
        <w:tcBorders>
          <w:top w:val="single" w:color="7EB2E6" w:themeColor="accent3" w:themeTint="99" w:sz="4" w:space="0"/>
        </w:tcBorders>
      </w:tcPr>
    </w:tblStylePr>
  </w:style>
  <w:style w:type="table" w:customStyle="1" w:styleId="308">
    <w:name w:val="Grid Table 3 Accent 4"/>
    <w:basedOn w:val="12"/>
    <w:uiPriority w:val="48"/>
    <w:tblPr>
      <w:tblBorders>
        <w:top w:val="single" w:color="B2BBCB" w:themeColor="accent4" w:themeTint="99" w:sz="4" w:space="0"/>
        <w:left w:val="single" w:color="B2BBCB" w:themeColor="accent4" w:themeTint="99" w:sz="4" w:space="0"/>
        <w:bottom w:val="single" w:color="B2BBCB" w:themeColor="accent4" w:themeTint="99" w:sz="4" w:space="0"/>
        <w:right w:val="single" w:color="B2BBCB" w:themeColor="accent4" w:themeTint="99" w:sz="4" w:space="0"/>
        <w:insideH w:val="single" w:color="B2BBCB" w:themeColor="accent4" w:themeTint="99" w:sz="4" w:space="0"/>
        <w:insideV w:val="single" w:color="B2BBCB"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E8ED" w:themeFill="accent4" w:themeFillTint="33"/>
      </w:tcPr>
    </w:tblStylePr>
    <w:tblStylePr w:type="band1Horz">
      <w:tcPr>
        <w:shd w:val="clear" w:color="auto" w:fill="E5E8ED" w:themeFill="accent4" w:themeFillTint="33"/>
      </w:tcPr>
    </w:tblStylePr>
    <w:tblStylePr w:type="neCell">
      <w:tcPr>
        <w:tcBorders>
          <w:bottom w:val="single" w:color="B2BBCB" w:themeColor="accent4" w:themeTint="99" w:sz="4" w:space="0"/>
        </w:tcBorders>
      </w:tcPr>
    </w:tblStylePr>
    <w:tblStylePr w:type="nwCell">
      <w:tcPr>
        <w:tcBorders>
          <w:bottom w:val="single" w:color="B2BBCB" w:themeColor="accent4" w:themeTint="99" w:sz="4" w:space="0"/>
        </w:tcBorders>
      </w:tcPr>
    </w:tblStylePr>
    <w:tblStylePr w:type="seCell">
      <w:tcPr>
        <w:tcBorders>
          <w:top w:val="single" w:color="B2BBCB" w:themeColor="accent4" w:themeTint="99" w:sz="4" w:space="0"/>
        </w:tcBorders>
      </w:tcPr>
    </w:tblStylePr>
    <w:tblStylePr w:type="swCell">
      <w:tcPr>
        <w:tcBorders>
          <w:top w:val="single" w:color="B2BBCB" w:themeColor="accent4" w:themeTint="99" w:sz="4" w:space="0"/>
        </w:tcBorders>
      </w:tcPr>
    </w:tblStylePr>
  </w:style>
  <w:style w:type="table" w:customStyle="1" w:styleId="309">
    <w:name w:val="Grid Table 3 Accent 5"/>
    <w:basedOn w:val="12"/>
    <w:uiPriority w:val="48"/>
    <w:tblPr>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insideV w:val="single" w:color="9BC7CE"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DECEE" w:themeFill="accent5" w:themeFillTint="33"/>
      </w:tcPr>
    </w:tblStylePr>
    <w:tblStylePr w:type="band1Horz">
      <w:tcPr>
        <w:shd w:val="clear" w:color="auto" w:fill="DDECEE" w:themeFill="accent5" w:themeFillTint="33"/>
      </w:tcPr>
    </w:tblStylePr>
    <w:tblStylePr w:type="neCell">
      <w:tcPr>
        <w:tcBorders>
          <w:bottom w:val="single" w:color="9BC7CE" w:themeColor="accent5" w:themeTint="99" w:sz="4" w:space="0"/>
        </w:tcBorders>
      </w:tcPr>
    </w:tblStylePr>
    <w:tblStylePr w:type="nwCell">
      <w:tcPr>
        <w:tcBorders>
          <w:bottom w:val="single" w:color="9BC7CE" w:themeColor="accent5" w:themeTint="99" w:sz="4" w:space="0"/>
        </w:tcBorders>
      </w:tcPr>
    </w:tblStylePr>
    <w:tblStylePr w:type="seCell">
      <w:tcPr>
        <w:tcBorders>
          <w:top w:val="single" w:color="9BC7CE" w:themeColor="accent5" w:themeTint="99" w:sz="4" w:space="0"/>
        </w:tcBorders>
      </w:tcPr>
    </w:tblStylePr>
    <w:tblStylePr w:type="swCell">
      <w:tcPr>
        <w:tcBorders>
          <w:top w:val="single" w:color="9BC7CE" w:themeColor="accent5" w:themeTint="99" w:sz="4" w:space="0"/>
        </w:tcBorders>
      </w:tcPr>
    </w:tblStylePr>
  </w:style>
  <w:style w:type="table" w:customStyle="1" w:styleId="310">
    <w:name w:val="Grid Table 3 Accent 6"/>
    <w:basedOn w:val="12"/>
    <w:uiPriority w:val="48"/>
    <w:tblPr>
      <w:tblBorders>
        <w:top w:val="single" w:color="C4BCC5" w:themeColor="accent6" w:themeTint="99" w:sz="4" w:space="0"/>
        <w:left w:val="single" w:color="C4BCC5" w:themeColor="accent6" w:themeTint="99" w:sz="4" w:space="0"/>
        <w:bottom w:val="single" w:color="C4BCC5" w:themeColor="accent6" w:themeTint="99" w:sz="4" w:space="0"/>
        <w:right w:val="single" w:color="C4BCC5" w:themeColor="accent6" w:themeTint="99" w:sz="4" w:space="0"/>
        <w:insideH w:val="single" w:color="C4BCC5" w:themeColor="accent6" w:themeTint="99" w:sz="4" w:space="0"/>
        <w:insideV w:val="single" w:color="C4BCC5"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BE8EB" w:themeFill="accent6" w:themeFillTint="33"/>
      </w:tcPr>
    </w:tblStylePr>
    <w:tblStylePr w:type="band1Horz">
      <w:tcPr>
        <w:shd w:val="clear" w:color="auto" w:fill="EBE8EB" w:themeFill="accent6" w:themeFillTint="33"/>
      </w:tcPr>
    </w:tblStylePr>
    <w:tblStylePr w:type="neCell">
      <w:tcPr>
        <w:tcBorders>
          <w:bottom w:val="single" w:color="C4BCC5" w:themeColor="accent6" w:themeTint="99" w:sz="4" w:space="0"/>
        </w:tcBorders>
      </w:tcPr>
    </w:tblStylePr>
    <w:tblStylePr w:type="nwCell">
      <w:tcPr>
        <w:tcBorders>
          <w:bottom w:val="single" w:color="C4BCC5" w:themeColor="accent6" w:themeTint="99" w:sz="4" w:space="0"/>
        </w:tcBorders>
      </w:tcPr>
    </w:tblStylePr>
    <w:tblStylePr w:type="seCell">
      <w:tcPr>
        <w:tcBorders>
          <w:top w:val="single" w:color="C4BCC5" w:themeColor="accent6" w:themeTint="99" w:sz="4" w:space="0"/>
        </w:tcBorders>
      </w:tcPr>
    </w:tblStylePr>
    <w:tblStylePr w:type="swCell">
      <w:tcPr>
        <w:tcBorders>
          <w:top w:val="single" w:color="C4BCC5" w:themeColor="accent6" w:themeTint="99" w:sz="4" w:space="0"/>
        </w:tcBorders>
      </w:tcPr>
    </w:tblStylePr>
  </w:style>
  <w:style w:type="table" w:customStyle="1" w:styleId="311">
    <w:name w:val="Grid Table 4"/>
    <w:basedOn w:val="12"/>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2">
    <w:name w:val="Grid Table 4 Accent 1"/>
    <w:basedOn w:val="12"/>
    <w:uiPriority w:val="49"/>
    <w:tblPr>
      <w:tblBorders>
        <w:top w:val="single" w:color="90A2CF" w:themeColor="accent1" w:themeTint="99" w:sz="4" w:space="0"/>
        <w:left w:val="single" w:color="90A2CF" w:themeColor="accent1" w:themeTint="99" w:sz="4" w:space="0"/>
        <w:bottom w:val="single" w:color="90A2CF" w:themeColor="accent1" w:themeTint="99" w:sz="4" w:space="0"/>
        <w:right w:val="single" w:color="90A2CF" w:themeColor="accent1" w:themeTint="99" w:sz="4" w:space="0"/>
        <w:insideH w:val="single" w:color="90A2CF" w:themeColor="accent1" w:themeTint="99" w:sz="4" w:space="0"/>
        <w:insideV w:val="single" w:color="90A2CF" w:themeColor="accent1" w:themeTint="99" w:sz="4" w:space="0"/>
      </w:tblBorders>
    </w:tblPr>
    <w:tblStylePr w:type="firstRow">
      <w:rPr>
        <w:b/>
        <w:bCs/>
        <w:color w:val="FFFFFF" w:themeColor="background1"/>
        <w14:textFill>
          <w14:solidFill>
            <w14:schemeClr w14:val="bg1"/>
          </w14:solidFill>
        </w14:textFill>
      </w:rPr>
      <w:tcPr>
        <w:tcBorders>
          <w:top w:val="single" w:color="4A66AC" w:themeColor="accent1" w:sz="4" w:space="0"/>
          <w:left w:val="single" w:color="4A66AC" w:themeColor="accent1" w:sz="4" w:space="0"/>
          <w:bottom w:val="single" w:color="4A66AC" w:themeColor="accent1" w:sz="4" w:space="0"/>
          <w:right w:val="single" w:color="4A66AC" w:themeColor="accent1" w:sz="4" w:space="0"/>
          <w:insideH w:val="nil"/>
          <w:insideV w:val="nil"/>
        </w:tcBorders>
        <w:shd w:val="clear" w:color="auto" w:fill="4A66AC" w:themeFill="accent1"/>
      </w:tcPr>
    </w:tblStylePr>
    <w:tblStylePr w:type="lastRow">
      <w:rPr>
        <w:b/>
        <w:bCs/>
      </w:rPr>
      <w:tcPr>
        <w:tcBorders>
          <w:top w:val="double" w:color="4A66AC" w:themeColor="accent1" w:sz="4" w:space="0"/>
        </w:tcBorders>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13">
    <w:name w:val="Grid Table 4 Accent 2"/>
    <w:basedOn w:val="12"/>
    <w:uiPriority w:val="49"/>
    <w:tblPr>
      <w:tblBorders>
        <w:top w:val="single" w:color="A0C4E3" w:themeColor="accent2" w:themeTint="99" w:sz="4" w:space="0"/>
        <w:left w:val="single" w:color="A0C4E3" w:themeColor="accent2" w:themeTint="99" w:sz="4" w:space="0"/>
        <w:bottom w:val="single" w:color="A0C4E3" w:themeColor="accent2" w:themeTint="99" w:sz="4" w:space="0"/>
        <w:right w:val="single" w:color="A0C4E3" w:themeColor="accent2" w:themeTint="99" w:sz="4" w:space="0"/>
        <w:insideH w:val="single" w:color="A0C4E3" w:themeColor="accent2" w:themeTint="99" w:sz="4" w:space="0"/>
        <w:insideV w:val="single" w:color="A0C4E3" w:themeColor="accent2" w:themeTint="99" w:sz="4" w:space="0"/>
      </w:tblBorders>
    </w:tblPr>
    <w:tblStylePr w:type="firstRow">
      <w:rPr>
        <w:b/>
        <w:bCs/>
        <w:color w:val="FFFFFF" w:themeColor="background1"/>
        <w14:textFill>
          <w14:solidFill>
            <w14:schemeClr w14:val="bg1"/>
          </w14:solidFill>
        </w14:textFill>
      </w:rPr>
      <w:tcPr>
        <w:tcBorders>
          <w:top w:val="single" w:color="629DD1" w:themeColor="accent2" w:sz="4" w:space="0"/>
          <w:left w:val="single" w:color="629DD1" w:themeColor="accent2" w:sz="4" w:space="0"/>
          <w:bottom w:val="single" w:color="629DD1" w:themeColor="accent2" w:sz="4" w:space="0"/>
          <w:right w:val="single" w:color="629DD1" w:themeColor="accent2" w:sz="4" w:space="0"/>
          <w:insideH w:val="nil"/>
          <w:insideV w:val="nil"/>
        </w:tcBorders>
        <w:shd w:val="clear" w:color="auto" w:fill="629DD1" w:themeFill="accent2"/>
      </w:tcPr>
    </w:tblStylePr>
    <w:tblStylePr w:type="lastRow">
      <w:rPr>
        <w:b/>
        <w:bCs/>
      </w:rPr>
      <w:tcPr>
        <w:tcBorders>
          <w:top w:val="double" w:color="629DD1" w:themeColor="accent2" w:sz="4" w:space="0"/>
        </w:tcBorders>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14">
    <w:name w:val="Grid Table 4 Accent 3"/>
    <w:basedOn w:val="12"/>
    <w:uiPriority w:val="49"/>
    <w:tblPr>
      <w:tblBorders>
        <w:top w:val="single" w:color="7EB2E6" w:themeColor="accent3" w:themeTint="99" w:sz="4" w:space="0"/>
        <w:left w:val="single" w:color="7EB2E6" w:themeColor="accent3" w:themeTint="99" w:sz="4" w:space="0"/>
        <w:bottom w:val="single" w:color="7EB2E6" w:themeColor="accent3" w:themeTint="99" w:sz="4" w:space="0"/>
        <w:right w:val="single" w:color="7EB2E6" w:themeColor="accent3" w:themeTint="99" w:sz="4" w:space="0"/>
        <w:insideH w:val="single" w:color="7EB2E6" w:themeColor="accent3" w:themeTint="99" w:sz="4" w:space="0"/>
        <w:insideV w:val="single" w:color="7EB2E6" w:themeColor="accent3" w:themeTint="99" w:sz="4" w:space="0"/>
      </w:tblBorders>
    </w:tblPr>
    <w:tblStylePr w:type="firstRow">
      <w:rPr>
        <w:b/>
        <w:bCs/>
        <w:color w:val="FFFFFF" w:themeColor="background1"/>
        <w14:textFill>
          <w14:solidFill>
            <w14:schemeClr w14:val="bg1"/>
          </w14:solidFill>
        </w14:textFill>
      </w:rPr>
      <w:tcPr>
        <w:tcBorders>
          <w:top w:val="single" w:color="297FD5" w:themeColor="accent3" w:sz="4" w:space="0"/>
          <w:left w:val="single" w:color="297FD5" w:themeColor="accent3" w:sz="4" w:space="0"/>
          <w:bottom w:val="single" w:color="297FD5" w:themeColor="accent3" w:sz="4" w:space="0"/>
          <w:right w:val="single" w:color="297FD5" w:themeColor="accent3" w:sz="4" w:space="0"/>
          <w:insideH w:val="nil"/>
          <w:insideV w:val="nil"/>
        </w:tcBorders>
        <w:shd w:val="clear" w:color="auto" w:fill="297FD5" w:themeFill="accent3"/>
      </w:tcPr>
    </w:tblStylePr>
    <w:tblStylePr w:type="lastRow">
      <w:rPr>
        <w:b/>
        <w:bCs/>
      </w:rPr>
      <w:tcPr>
        <w:tcBorders>
          <w:top w:val="double" w:color="297FD5" w:themeColor="accent3" w:sz="4" w:space="0"/>
        </w:tcBorders>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15">
    <w:name w:val="Grid Table 4 Accent 4"/>
    <w:basedOn w:val="12"/>
    <w:uiPriority w:val="49"/>
    <w:tblPr>
      <w:tblBorders>
        <w:top w:val="single" w:color="B2BBCB" w:themeColor="accent4" w:themeTint="99" w:sz="4" w:space="0"/>
        <w:left w:val="single" w:color="B2BBCB" w:themeColor="accent4" w:themeTint="99" w:sz="4" w:space="0"/>
        <w:bottom w:val="single" w:color="B2BBCB" w:themeColor="accent4" w:themeTint="99" w:sz="4" w:space="0"/>
        <w:right w:val="single" w:color="B2BBCB" w:themeColor="accent4" w:themeTint="99" w:sz="4" w:space="0"/>
        <w:insideH w:val="single" w:color="B2BBCB" w:themeColor="accent4" w:themeTint="99" w:sz="4" w:space="0"/>
        <w:insideV w:val="single" w:color="B2BBCB" w:themeColor="accent4" w:themeTint="99" w:sz="4" w:space="0"/>
      </w:tblBorders>
    </w:tblPr>
    <w:tblStylePr w:type="firstRow">
      <w:rPr>
        <w:b/>
        <w:bCs/>
        <w:color w:val="FFFFFF" w:themeColor="background1"/>
        <w14:textFill>
          <w14:solidFill>
            <w14:schemeClr w14:val="bg1"/>
          </w14:solidFill>
        </w14:textFill>
      </w:rPr>
      <w:tcPr>
        <w:tcBorders>
          <w:top w:val="single" w:color="7F8FA9" w:themeColor="accent4" w:sz="4" w:space="0"/>
          <w:left w:val="single" w:color="7F8FA9" w:themeColor="accent4" w:sz="4" w:space="0"/>
          <w:bottom w:val="single" w:color="7F8FA9" w:themeColor="accent4" w:sz="4" w:space="0"/>
          <w:right w:val="single" w:color="7F8FA9" w:themeColor="accent4" w:sz="4" w:space="0"/>
          <w:insideH w:val="nil"/>
          <w:insideV w:val="nil"/>
        </w:tcBorders>
        <w:shd w:val="clear" w:color="auto" w:fill="7F8FA9" w:themeFill="accent4"/>
      </w:tcPr>
    </w:tblStylePr>
    <w:tblStylePr w:type="lastRow">
      <w:rPr>
        <w:b/>
        <w:bCs/>
      </w:rPr>
      <w:tcPr>
        <w:tcBorders>
          <w:top w:val="double" w:color="7F8FA9" w:themeColor="accent4" w:sz="4" w:space="0"/>
        </w:tcBorders>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16">
    <w:name w:val="Grid Table 4 Accent 5"/>
    <w:basedOn w:val="12"/>
    <w:uiPriority w:val="49"/>
    <w:tblPr>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insideV w:val="single" w:color="9BC7CE" w:themeColor="accent5" w:themeTint="99" w:sz="4" w:space="0"/>
      </w:tblBorders>
    </w:tblPr>
    <w:tblStylePr w:type="firstRow">
      <w:rPr>
        <w:b/>
        <w:bCs/>
        <w:color w:val="FFFFFF" w:themeColor="background1"/>
        <w14:textFill>
          <w14:solidFill>
            <w14:schemeClr w14:val="bg1"/>
          </w14:solidFill>
        </w14:textFill>
      </w:rPr>
      <w:tcPr>
        <w:tcBorders>
          <w:top w:val="single" w:color="5AA2AE" w:themeColor="accent5" w:sz="4" w:space="0"/>
          <w:left w:val="single" w:color="5AA2AE" w:themeColor="accent5" w:sz="4" w:space="0"/>
          <w:bottom w:val="single" w:color="5AA2AE" w:themeColor="accent5" w:sz="4" w:space="0"/>
          <w:right w:val="single" w:color="5AA2AE" w:themeColor="accent5" w:sz="4" w:space="0"/>
          <w:insideH w:val="nil"/>
          <w:insideV w:val="nil"/>
        </w:tcBorders>
        <w:shd w:val="clear" w:color="auto" w:fill="5AA2AE" w:themeFill="accent5"/>
      </w:tcPr>
    </w:tblStylePr>
    <w:tblStylePr w:type="lastRow">
      <w:rPr>
        <w:b/>
        <w:bCs/>
      </w:rPr>
      <w:tcPr>
        <w:tcBorders>
          <w:top w:val="double" w:color="5AA2AE" w:themeColor="accent5" w:sz="4" w:space="0"/>
        </w:tcBorders>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17">
    <w:name w:val="Grid Table 4 Accent 6"/>
    <w:basedOn w:val="12"/>
    <w:uiPriority w:val="49"/>
    <w:tblPr>
      <w:tblBorders>
        <w:top w:val="single" w:color="C4BCC5" w:themeColor="accent6" w:themeTint="99" w:sz="4" w:space="0"/>
        <w:left w:val="single" w:color="C4BCC5" w:themeColor="accent6" w:themeTint="99" w:sz="4" w:space="0"/>
        <w:bottom w:val="single" w:color="C4BCC5" w:themeColor="accent6" w:themeTint="99" w:sz="4" w:space="0"/>
        <w:right w:val="single" w:color="C4BCC5" w:themeColor="accent6" w:themeTint="99" w:sz="4" w:space="0"/>
        <w:insideH w:val="single" w:color="C4BCC5" w:themeColor="accent6" w:themeTint="99" w:sz="4" w:space="0"/>
        <w:insideV w:val="single" w:color="C4BCC5" w:themeColor="accent6" w:themeTint="99" w:sz="4" w:space="0"/>
      </w:tblBorders>
    </w:tblPr>
    <w:tblStylePr w:type="firstRow">
      <w:rPr>
        <w:b/>
        <w:bCs/>
        <w:color w:val="FFFFFF" w:themeColor="background1"/>
        <w14:textFill>
          <w14:solidFill>
            <w14:schemeClr w14:val="bg1"/>
          </w14:solidFill>
        </w14:textFill>
      </w:rPr>
      <w:tcPr>
        <w:tcBorders>
          <w:top w:val="single" w:color="9D90A0" w:themeColor="accent6" w:sz="4" w:space="0"/>
          <w:left w:val="single" w:color="9D90A0" w:themeColor="accent6" w:sz="4" w:space="0"/>
          <w:bottom w:val="single" w:color="9D90A0" w:themeColor="accent6" w:sz="4" w:space="0"/>
          <w:right w:val="single" w:color="9D90A0" w:themeColor="accent6" w:sz="4" w:space="0"/>
          <w:insideH w:val="nil"/>
          <w:insideV w:val="nil"/>
        </w:tcBorders>
        <w:shd w:val="clear" w:color="auto" w:fill="9D90A0" w:themeFill="accent6"/>
      </w:tcPr>
    </w:tblStylePr>
    <w:tblStylePr w:type="lastRow">
      <w:rPr>
        <w:b/>
        <w:bCs/>
      </w:rPr>
      <w:tcPr>
        <w:tcBorders>
          <w:top w:val="double" w:color="9D90A0" w:themeColor="accent6" w:sz="4" w:space="0"/>
        </w:tcBorders>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18">
    <w:name w:val="Grid Table 5 Dark"/>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19">
    <w:name w:val="Grid Table 5 Dark Accent 1"/>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0EF"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A66AC"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A66AC"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A66AC"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A66AC" w:themeFill="accent1"/>
      </w:tcPr>
    </w:tblStylePr>
    <w:tblStylePr w:type="band1Vert">
      <w:tcPr>
        <w:shd w:val="clear" w:color="auto" w:fill="B5C1DF" w:themeFill="accent1" w:themeFillTint="66"/>
      </w:tcPr>
    </w:tblStylePr>
    <w:tblStylePr w:type="band1Horz">
      <w:tcPr>
        <w:shd w:val="clear" w:color="auto" w:fill="B5C1DF" w:themeFill="accent1" w:themeFillTint="66"/>
      </w:tcPr>
    </w:tblStylePr>
  </w:style>
  <w:style w:type="table" w:customStyle="1" w:styleId="320">
    <w:name w:val="Grid Table 5 Dark Accent 2"/>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FEBF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29DD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29DD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629DD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29DD1" w:themeFill="accent2"/>
      </w:tcPr>
    </w:tblStylePr>
    <w:tblStylePr w:type="band1Vert">
      <w:tcPr>
        <w:shd w:val="clear" w:color="auto" w:fill="C0D7EC" w:themeFill="accent2" w:themeFillTint="66"/>
      </w:tcPr>
    </w:tblStylePr>
    <w:tblStylePr w:type="band1Horz">
      <w:tcPr>
        <w:shd w:val="clear" w:color="auto" w:fill="C0D7EC" w:themeFill="accent2" w:themeFillTint="66"/>
      </w:tcPr>
    </w:tblStylePr>
  </w:style>
  <w:style w:type="table" w:customStyle="1" w:styleId="321">
    <w:name w:val="Grid Table 5 Dark Accent 3"/>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4E5F6"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97FD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97FD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297FD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97FD5" w:themeFill="accent3"/>
      </w:tcPr>
    </w:tblStylePr>
    <w:tblStylePr w:type="band1Vert">
      <w:tcPr>
        <w:shd w:val="clear" w:color="auto" w:fill="A9CBEE" w:themeFill="accent3" w:themeFillTint="66"/>
      </w:tcPr>
    </w:tblStylePr>
    <w:tblStylePr w:type="band1Horz">
      <w:tcPr>
        <w:shd w:val="clear" w:color="auto" w:fill="A9CBEE" w:themeFill="accent3" w:themeFillTint="66"/>
      </w:tcPr>
    </w:tblStylePr>
  </w:style>
  <w:style w:type="table" w:customStyle="1" w:styleId="322">
    <w:name w:val="Grid Table 5 Dark Accent 4"/>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E8ED"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F8FA9"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F8FA9"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F8FA9"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F8FA9" w:themeFill="accent4"/>
      </w:tcPr>
    </w:tblStylePr>
    <w:tblStylePr w:type="band1Vert">
      <w:tcPr>
        <w:shd w:val="clear" w:color="auto" w:fill="CBD2DC" w:themeFill="accent4" w:themeFillTint="66"/>
      </w:tcPr>
    </w:tblStylePr>
    <w:tblStylePr w:type="band1Horz">
      <w:tcPr>
        <w:shd w:val="clear" w:color="auto" w:fill="CBD2DC" w:themeFill="accent4" w:themeFillTint="66"/>
      </w:tcPr>
    </w:tblStylePr>
  </w:style>
  <w:style w:type="table" w:customStyle="1" w:styleId="323">
    <w:name w:val="Grid Table 5 Dark Accent 5"/>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DECEE"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AA2AE"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AA2AE"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AA2AE"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AA2AE" w:themeFill="accent5"/>
      </w:tcPr>
    </w:tblStylePr>
    <w:tblStylePr w:type="band1Vert">
      <w:tcPr>
        <w:shd w:val="clear" w:color="auto" w:fill="BCD9DE" w:themeFill="accent5" w:themeFillTint="66"/>
      </w:tcPr>
    </w:tblStylePr>
    <w:tblStylePr w:type="band1Horz">
      <w:tcPr>
        <w:shd w:val="clear" w:color="auto" w:fill="BCD9DE" w:themeFill="accent5" w:themeFillTint="66"/>
      </w:tcPr>
    </w:tblStylePr>
  </w:style>
  <w:style w:type="table" w:customStyle="1" w:styleId="324">
    <w:name w:val="Grid Table 5 Dark Accent 6"/>
    <w:basedOn w:val="1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E8EB"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D90A0"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D90A0"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D90A0"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D90A0" w:themeFill="accent6"/>
      </w:tcPr>
    </w:tblStylePr>
    <w:tblStylePr w:type="band1Vert">
      <w:tcPr>
        <w:shd w:val="clear" w:color="auto" w:fill="D7D2D8" w:themeFill="accent6" w:themeFillTint="66"/>
      </w:tcPr>
    </w:tblStylePr>
    <w:tblStylePr w:type="band1Horz">
      <w:tcPr>
        <w:shd w:val="clear" w:color="auto" w:fill="D7D2D8" w:themeFill="accent6" w:themeFillTint="66"/>
      </w:tcPr>
    </w:tblStylePr>
  </w:style>
  <w:style w:type="table" w:customStyle="1" w:styleId="325">
    <w:name w:val="Grid Table 6 Colorful"/>
    <w:basedOn w:val="12"/>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6">
    <w:name w:val="Grid Table 6 Colorful Accent 1"/>
    <w:basedOn w:val="12"/>
    <w:uiPriority w:val="51"/>
    <w:rPr>
      <w:color w:val="384D81" w:themeColor="accent1" w:themeShade="BF"/>
    </w:rPr>
    <w:tblPr>
      <w:tblBorders>
        <w:top w:val="single" w:color="90A2CF" w:themeColor="accent1" w:themeTint="99" w:sz="4" w:space="0"/>
        <w:left w:val="single" w:color="90A2CF" w:themeColor="accent1" w:themeTint="99" w:sz="4" w:space="0"/>
        <w:bottom w:val="single" w:color="90A2CF" w:themeColor="accent1" w:themeTint="99" w:sz="4" w:space="0"/>
        <w:right w:val="single" w:color="90A2CF" w:themeColor="accent1" w:themeTint="99" w:sz="4" w:space="0"/>
        <w:insideH w:val="single" w:color="90A2CF" w:themeColor="accent1" w:themeTint="99" w:sz="4" w:space="0"/>
        <w:insideV w:val="single" w:color="90A2CF" w:themeColor="accent1" w:themeTint="99" w:sz="4" w:space="0"/>
      </w:tblBorders>
    </w:tblPr>
    <w:tblStylePr w:type="firstRow">
      <w:rPr>
        <w:b/>
        <w:bCs/>
      </w:rPr>
      <w:tcPr>
        <w:tcBorders>
          <w:bottom w:val="single" w:color="90A2CF" w:themeColor="accent1" w:themeTint="99" w:sz="12" w:space="0"/>
        </w:tcBorders>
      </w:tcPr>
    </w:tblStylePr>
    <w:tblStylePr w:type="lastRow">
      <w:rPr>
        <w:b/>
        <w:bCs/>
      </w:rPr>
      <w:tcPr>
        <w:tcBorders>
          <w:top w:val="double" w:color="90A2CF" w:themeColor="accent1" w:themeTint="99" w:sz="4" w:space="0"/>
        </w:tcBorders>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27">
    <w:name w:val="Grid Table 6 Colorful Accent 2"/>
    <w:basedOn w:val="12"/>
    <w:uiPriority w:val="51"/>
    <w:rPr>
      <w:color w:val="3477B2" w:themeColor="accent2" w:themeShade="BF"/>
    </w:rPr>
    <w:tblPr>
      <w:tblBorders>
        <w:top w:val="single" w:color="A0C4E3" w:themeColor="accent2" w:themeTint="99" w:sz="4" w:space="0"/>
        <w:left w:val="single" w:color="A0C4E3" w:themeColor="accent2" w:themeTint="99" w:sz="4" w:space="0"/>
        <w:bottom w:val="single" w:color="A0C4E3" w:themeColor="accent2" w:themeTint="99" w:sz="4" w:space="0"/>
        <w:right w:val="single" w:color="A0C4E3" w:themeColor="accent2" w:themeTint="99" w:sz="4" w:space="0"/>
        <w:insideH w:val="single" w:color="A0C4E3" w:themeColor="accent2" w:themeTint="99" w:sz="4" w:space="0"/>
        <w:insideV w:val="single" w:color="A0C4E3" w:themeColor="accent2" w:themeTint="99" w:sz="4" w:space="0"/>
      </w:tblBorders>
    </w:tblPr>
    <w:tblStylePr w:type="firstRow">
      <w:rPr>
        <w:b/>
        <w:bCs/>
      </w:rPr>
      <w:tcPr>
        <w:tcBorders>
          <w:bottom w:val="single" w:color="A0C4E3" w:themeColor="accent2" w:themeTint="99" w:sz="12" w:space="0"/>
        </w:tcBorders>
      </w:tcPr>
    </w:tblStylePr>
    <w:tblStylePr w:type="lastRow">
      <w:rPr>
        <w:b/>
        <w:bCs/>
      </w:rPr>
      <w:tcPr>
        <w:tcBorders>
          <w:top w:val="double" w:color="A0C4E3" w:themeColor="accent2" w:themeTint="99" w:sz="4" w:space="0"/>
        </w:tcBorders>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28">
    <w:name w:val="Grid Table 6 Colorful Accent 3"/>
    <w:basedOn w:val="12"/>
    <w:uiPriority w:val="51"/>
    <w:rPr>
      <w:color w:val="1F5FA0" w:themeColor="accent3" w:themeShade="BF"/>
    </w:rPr>
    <w:tblPr>
      <w:tblBorders>
        <w:top w:val="single" w:color="7EB2E6" w:themeColor="accent3" w:themeTint="99" w:sz="4" w:space="0"/>
        <w:left w:val="single" w:color="7EB2E6" w:themeColor="accent3" w:themeTint="99" w:sz="4" w:space="0"/>
        <w:bottom w:val="single" w:color="7EB2E6" w:themeColor="accent3" w:themeTint="99" w:sz="4" w:space="0"/>
        <w:right w:val="single" w:color="7EB2E6" w:themeColor="accent3" w:themeTint="99" w:sz="4" w:space="0"/>
        <w:insideH w:val="single" w:color="7EB2E6" w:themeColor="accent3" w:themeTint="99" w:sz="4" w:space="0"/>
        <w:insideV w:val="single" w:color="7EB2E6" w:themeColor="accent3" w:themeTint="99" w:sz="4" w:space="0"/>
      </w:tblBorders>
    </w:tblPr>
    <w:tblStylePr w:type="firstRow">
      <w:rPr>
        <w:b/>
        <w:bCs/>
      </w:rPr>
      <w:tcPr>
        <w:tcBorders>
          <w:bottom w:val="single" w:color="7EB2E6" w:themeColor="accent3" w:themeTint="99" w:sz="12" w:space="0"/>
        </w:tcBorders>
      </w:tcPr>
    </w:tblStylePr>
    <w:tblStylePr w:type="lastRow">
      <w:rPr>
        <w:b/>
        <w:bCs/>
      </w:rPr>
      <w:tcPr>
        <w:tcBorders>
          <w:top w:val="double" w:color="7EB2E6" w:themeColor="accent3" w:themeTint="99" w:sz="4" w:space="0"/>
        </w:tcBorders>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29">
    <w:name w:val="Grid Table 6 Colorful Accent 4"/>
    <w:basedOn w:val="12"/>
    <w:uiPriority w:val="51"/>
    <w:rPr>
      <w:color w:val="596A85" w:themeColor="accent4" w:themeShade="BF"/>
    </w:rPr>
    <w:tblPr>
      <w:tblBorders>
        <w:top w:val="single" w:color="B2BBCB" w:themeColor="accent4" w:themeTint="99" w:sz="4" w:space="0"/>
        <w:left w:val="single" w:color="B2BBCB" w:themeColor="accent4" w:themeTint="99" w:sz="4" w:space="0"/>
        <w:bottom w:val="single" w:color="B2BBCB" w:themeColor="accent4" w:themeTint="99" w:sz="4" w:space="0"/>
        <w:right w:val="single" w:color="B2BBCB" w:themeColor="accent4" w:themeTint="99" w:sz="4" w:space="0"/>
        <w:insideH w:val="single" w:color="B2BBCB" w:themeColor="accent4" w:themeTint="99" w:sz="4" w:space="0"/>
        <w:insideV w:val="single" w:color="B2BBCB" w:themeColor="accent4" w:themeTint="99" w:sz="4" w:space="0"/>
      </w:tblBorders>
    </w:tblPr>
    <w:tblStylePr w:type="firstRow">
      <w:rPr>
        <w:b/>
        <w:bCs/>
      </w:rPr>
      <w:tcPr>
        <w:tcBorders>
          <w:bottom w:val="single" w:color="B2BBCB" w:themeColor="accent4" w:themeTint="99" w:sz="12" w:space="0"/>
        </w:tcBorders>
      </w:tcPr>
    </w:tblStylePr>
    <w:tblStylePr w:type="lastRow">
      <w:rPr>
        <w:b/>
        <w:bCs/>
      </w:rPr>
      <w:tcPr>
        <w:tcBorders>
          <w:top w:val="double" w:color="B2BBCB" w:themeColor="accent4" w:themeTint="99" w:sz="4" w:space="0"/>
        </w:tcBorders>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30">
    <w:name w:val="Grid Table 6 Colorful Accent 5"/>
    <w:basedOn w:val="12"/>
    <w:uiPriority w:val="51"/>
    <w:rPr>
      <w:color w:val="417B85" w:themeColor="accent5" w:themeShade="BF"/>
    </w:rPr>
    <w:tblPr>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insideV w:val="single" w:color="9BC7CE" w:themeColor="accent5" w:themeTint="99" w:sz="4" w:space="0"/>
      </w:tblBorders>
    </w:tblPr>
    <w:tblStylePr w:type="firstRow">
      <w:rPr>
        <w:b/>
        <w:bCs/>
      </w:rPr>
      <w:tcPr>
        <w:tcBorders>
          <w:bottom w:val="single" w:color="9BC7CE" w:themeColor="accent5" w:themeTint="99" w:sz="12" w:space="0"/>
        </w:tcBorders>
      </w:tcPr>
    </w:tblStylePr>
    <w:tblStylePr w:type="lastRow">
      <w:rPr>
        <w:b/>
        <w:bCs/>
      </w:rPr>
      <w:tcPr>
        <w:tcBorders>
          <w:top w:val="double" w:color="9BC7CE" w:themeColor="accent5" w:themeTint="99" w:sz="4" w:space="0"/>
        </w:tcBorders>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31">
    <w:name w:val="Grid Table 6 Colorful Accent 6"/>
    <w:basedOn w:val="12"/>
    <w:uiPriority w:val="51"/>
    <w:rPr>
      <w:color w:val="78697B" w:themeColor="accent6" w:themeShade="BF"/>
    </w:rPr>
    <w:tblPr>
      <w:tblBorders>
        <w:top w:val="single" w:color="C4BCC5" w:themeColor="accent6" w:themeTint="99" w:sz="4" w:space="0"/>
        <w:left w:val="single" w:color="C4BCC5" w:themeColor="accent6" w:themeTint="99" w:sz="4" w:space="0"/>
        <w:bottom w:val="single" w:color="C4BCC5" w:themeColor="accent6" w:themeTint="99" w:sz="4" w:space="0"/>
        <w:right w:val="single" w:color="C4BCC5" w:themeColor="accent6" w:themeTint="99" w:sz="4" w:space="0"/>
        <w:insideH w:val="single" w:color="C4BCC5" w:themeColor="accent6" w:themeTint="99" w:sz="4" w:space="0"/>
        <w:insideV w:val="single" w:color="C4BCC5" w:themeColor="accent6" w:themeTint="99" w:sz="4" w:space="0"/>
      </w:tblBorders>
    </w:tblPr>
    <w:tblStylePr w:type="firstRow">
      <w:rPr>
        <w:b/>
        <w:bCs/>
      </w:rPr>
      <w:tcPr>
        <w:tcBorders>
          <w:bottom w:val="single" w:color="C4BCC5" w:themeColor="accent6" w:themeTint="99" w:sz="12" w:space="0"/>
        </w:tcBorders>
      </w:tcPr>
    </w:tblStylePr>
    <w:tblStylePr w:type="lastRow">
      <w:rPr>
        <w:b/>
        <w:bCs/>
      </w:rPr>
      <w:tcPr>
        <w:tcBorders>
          <w:top w:val="double" w:color="C4BCC5" w:themeColor="accent6" w:themeTint="99" w:sz="4" w:space="0"/>
        </w:tcBorders>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32">
    <w:name w:val="Grid Table 7 Colorful"/>
    <w:basedOn w:val="12"/>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33">
    <w:name w:val="Grid Table 7 Colorful Accent 1"/>
    <w:basedOn w:val="12"/>
    <w:uiPriority w:val="52"/>
    <w:rPr>
      <w:color w:val="384D81" w:themeColor="accent1" w:themeShade="BF"/>
    </w:rPr>
    <w:tblPr>
      <w:tblBorders>
        <w:top w:val="single" w:color="90A2CF" w:themeColor="accent1" w:themeTint="99" w:sz="4" w:space="0"/>
        <w:left w:val="single" w:color="90A2CF" w:themeColor="accent1" w:themeTint="99" w:sz="4" w:space="0"/>
        <w:bottom w:val="single" w:color="90A2CF" w:themeColor="accent1" w:themeTint="99" w:sz="4" w:space="0"/>
        <w:right w:val="single" w:color="90A2CF" w:themeColor="accent1" w:themeTint="99" w:sz="4" w:space="0"/>
        <w:insideH w:val="single" w:color="90A2CF" w:themeColor="accent1" w:themeTint="99" w:sz="4" w:space="0"/>
        <w:insideV w:val="single" w:color="90A2CF"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0EF" w:themeFill="accent1" w:themeFillTint="33"/>
      </w:tcPr>
    </w:tblStylePr>
    <w:tblStylePr w:type="band1Horz">
      <w:tcPr>
        <w:shd w:val="clear" w:color="auto" w:fill="DAE0EF" w:themeFill="accent1" w:themeFillTint="33"/>
      </w:tcPr>
    </w:tblStylePr>
    <w:tblStylePr w:type="neCell">
      <w:tcPr>
        <w:tcBorders>
          <w:bottom w:val="single" w:color="90A2CF" w:themeColor="accent1" w:themeTint="99" w:sz="4" w:space="0"/>
        </w:tcBorders>
      </w:tcPr>
    </w:tblStylePr>
    <w:tblStylePr w:type="nwCell">
      <w:tcPr>
        <w:tcBorders>
          <w:bottom w:val="single" w:color="90A2CF" w:themeColor="accent1" w:themeTint="99" w:sz="4" w:space="0"/>
        </w:tcBorders>
      </w:tcPr>
    </w:tblStylePr>
    <w:tblStylePr w:type="seCell">
      <w:tcPr>
        <w:tcBorders>
          <w:top w:val="single" w:color="90A2CF" w:themeColor="accent1" w:themeTint="99" w:sz="4" w:space="0"/>
        </w:tcBorders>
      </w:tcPr>
    </w:tblStylePr>
    <w:tblStylePr w:type="swCell">
      <w:tcPr>
        <w:tcBorders>
          <w:top w:val="single" w:color="90A2CF" w:themeColor="accent1" w:themeTint="99" w:sz="4" w:space="0"/>
        </w:tcBorders>
      </w:tcPr>
    </w:tblStylePr>
  </w:style>
  <w:style w:type="table" w:customStyle="1" w:styleId="334">
    <w:name w:val="Grid Table 7 Colorful Accent 2"/>
    <w:basedOn w:val="12"/>
    <w:uiPriority w:val="52"/>
    <w:rPr>
      <w:color w:val="3477B2" w:themeColor="accent2" w:themeShade="BF"/>
    </w:rPr>
    <w:tblPr>
      <w:tblBorders>
        <w:top w:val="single" w:color="A0C4E3" w:themeColor="accent2" w:themeTint="99" w:sz="4" w:space="0"/>
        <w:left w:val="single" w:color="A0C4E3" w:themeColor="accent2" w:themeTint="99" w:sz="4" w:space="0"/>
        <w:bottom w:val="single" w:color="A0C4E3" w:themeColor="accent2" w:themeTint="99" w:sz="4" w:space="0"/>
        <w:right w:val="single" w:color="A0C4E3" w:themeColor="accent2" w:themeTint="99" w:sz="4" w:space="0"/>
        <w:insideH w:val="single" w:color="A0C4E3" w:themeColor="accent2" w:themeTint="99" w:sz="4" w:space="0"/>
        <w:insideV w:val="single" w:color="A0C4E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FEBF5" w:themeFill="accent2" w:themeFillTint="33"/>
      </w:tcPr>
    </w:tblStylePr>
    <w:tblStylePr w:type="band1Horz">
      <w:tcPr>
        <w:shd w:val="clear" w:color="auto" w:fill="DFEBF5" w:themeFill="accent2" w:themeFillTint="33"/>
      </w:tcPr>
    </w:tblStylePr>
    <w:tblStylePr w:type="neCell">
      <w:tcPr>
        <w:tcBorders>
          <w:bottom w:val="single" w:color="A0C4E3" w:themeColor="accent2" w:themeTint="99" w:sz="4" w:space="0"/>
        </w:tcBorders>
      </w:tcPr>
    </w:tblStylePr>
    <w:tblStylePr w:type="nwCell">
      <w:tcPr>
        <w:tcBorders>
          <w:bottom w:val="single" w:color="A0C4E3" w:themeColor="accent2" w:themeTint="99" w:sz="4" w:space="0"/>
        </w:tcBorders>
      </w:tcPr>
    </w:tblStylePr>
    <w:tblStylePr w:type="seCell">
      <w:tcPr>
        <w:tcBorders>
          <w:top w:val="single" w:color="A0C4E3" w:themeColor="accent2" w:themeTint="99" w:sz="4" w:space="0"/>
        </w:tcBorders>
      </w:tcPr>
    </w:tblStylePr>
    <w:tblStylePr w:type="swCell">
      <w:tcPr>
        <w:tcBorders>
          <w:top w:val="single" w:color="A0C4E3" w:themeColor="accent2" w:themeTint="99" w:sz="4" w:space="0"/>
        </w:tcBorders>
      </w:tcPr>
    </w:tblStylePr>
  </w:style>
  <w:style w:type="table" w:customStyle="1" w:styleId="335">
    <w:name w:val="Grid Table 7 Colorful Accent 3"/>
    <w:basedOn w:val="12"/>
    <w:uiPriority w:val="52"/>
    <w:rPr>
      <w:color w:val="1F5FA0" w:themeColor="accent3" w:themeShade="BF"/>
    </w:rPr>
    <w:tblPr>
      <w:tblBorders>
        <w:top w:val="single" w:color="7EB2E6" w:themeColor="accent3" w:themeTint="99" w:sz="4" w:space="0"/>
        <w:left w:val="single" w:color="7EB2E6" w:themeColor="accent3" w:themeTint="99" w:sz="4" w:space="0"/>
        <w:bottom w:val="single" w:color="7EB2E6" w:themeColor="accent3" w:themeTint="99" w:sz="4" w:space="0"/>
        <w:right w:val="single" w:color="7EB2E6" w:themeColor="accent3" w:themeTint="99" w:sz="4" w:space="0"/>
        <w:insideH w:val="single" w:color="7EB2E6" w:themeColor="accent3" w:themeTint="99" w:sz="4" w:space="0"/>
        <w:insideV w:val="single" w:color="7EB2E6"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4E5F6" w:themeFill="accent3" w:themeFillTint="33"/>
      </w:tcPr>
    </w:tblStylePr>
    <w:tblStylePr w:type="band1Horz">
      <w:tcPr>
        <w:shd w:val="clear" w:color="auto" w:fill="D4E5F6" w:themeFill="accent3" w:themeFillTint="33"/>
      </w:tcPr>
    </w:tblStylePr>
    <w:tblStylePr w:type="neCell">
      <w:tcPr>
        <w:tcBorders>
          <w:bottom w:val="single" w:color="7EB2E6" w:themeColor="accent3" w:themeTint="99" w:sz="4" w:space="0"/>
        </w:tcBorders>
      </w:tcPr>
    </w:tblStylePr>
    <w:tblStylePr w:type="nwCell">
      <w:tcPr>
        <w:tcBorders>
          <w:bottom w:val="single" w:color="7EB2E6" w:themeColor="accent3" w:themeTint="99" w:sz="4" w:space="0"/>
        </w:tcBorders>
      </w:tcPr>
    </w:tblStylePr>
    <w:tblStylePr w:type="seCell">
      <w:tcPr>
        <w:tcBorders>
          <w:top w:val="single" w:color="7EB2E6" w:themeColor="accent3" w:themeTint="99" w:sz="4" w:space="0"/>
        </w:tcBorders>
      </w:tcPr>
    </w:tblStylePr>
    <w:tblStylePr w:type="swCell">
      <w:tcPr>
        <w:tcBorders>
          <w:top w:val="single" w:color="7EB2E6" w:themeColor="accent3" w:themeTint="99" w:sz="4" w:space="0"/>
        </w:tcBorders>
      </w:tcPr>
    </w:tblStylePr>
  </w:style>
  <w:style w:type="table" w:customStyle="1" w:styleId="336">
    <w:name w:val="Grid Table 7 Colorful Accent 4"/>
    <w:basedOn w:val="12"/>
    <w:uiPriority w:val="52"/>
    <w:rPr>
      <w:color w:val="596A85" w:themeColor="accent4" w:themeShade="BF"/>
    </w:rPr>
    <w:tblPr>
      <w:tblBorders>
        <w:top w:val="single" w:color="B2BBCB" w:themeColor="accent4" w:themeTint="99" w:sz="4" w:space="0"/>
        <w:left w:val="single" w:color="B2BBCB" w:themeColor="accent4" w:themeTint="99" w:sz="4" w:space="0"/>
        <w:bottom w:val="single" w:color="B2BBCB" w:themeColor="accent4" w:themeTint="99" w:sz="4" w:space="0"/>
        <w:right w:val="single" w:color="B2BBCB" w:themeColor="accent4" w:themeTint="99" w:sz="4" w:space="0"/>
        <w:insideH w:val="single" w:color="B2BBCB" w:themeColor="accent4" w:themeTint="99" w:sz="4" w:space="0"/>
        <w:insideV w:val="single" w:color="B2BBCB"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E8ED" w:themeFill="accent4" w:themeFillTint="33"/>
      </w:tcPr>
    </w:tblStylePr>
    <w:tblStylePr w:type="band1Horz">
      <w:tcPr>
        <w:shd w:val="clear" w:color="auto" w:fill="E5E8ED" w:themeFill="accent4" w:themeFillTint="33"/>
      </w:tcPr>
    </w:tblStylePr>
    <w:tblStylePr w:type="neCell">
      <w:tcPr>
        <w:tcBorders>
          <w:bottom w:val="single" w:color="B2BBCB" w:themeColor="accent4" w:themeTint="99" w:sz="4" w:space="0"/>
        </w:tcBorders>
      </w:tcPr>
    </w:tblStylePr>
    <w:tblStylePr w:type="nwCell">
      <w:tcPr>
        <w:tcBorders>
          <w:bottom w:val="single" w:color="B2BBCB" w:themeColor="accent4" w:themeTint="99" w:sz="4" w:space="0"/>
        </w:tcBorders>
      </w:tcPr>
    </w:tblStylePr>
    <w:tblStylePr w:type="seCell">
      <w:tcPr>
        <w:tcBorders>
          <w:top w:val="single" w:color="B2BBCB" w:themeColor="accent4" w:themeTint="99" w:sz="4" w:space="0"/>
        </w:tcBorders>
      </w:tcPr>
    </w:tblStylePr>
    <w:tblStylePr w:type="swCell">
      <w:tcPr>
        <w:tcBorders>
          <w:top w:val="single" w:color="B2BBCB" w:themeColor="accent4" w:themeTint="99" w:sz="4" w:space="0"/>
        </w:tcBorders>
      </w:tcPr>
    </w:tblStylePr>
  </w:style>
  <w:style w:type="table" w:customStyle="1" w:styleId="337">
    <w:name w:val="Grid Table 7 Colorful Accent 5"/>
    <w:basedOn w:val="12"/>
    <w:uiPriority w:val="52"/>
    <w:rPr>
      <w:color w:val="417B85" w:themeColor="accent5" w:themeShade="BF"/>
    </w:rPr>
    <w:tblPr>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insideV w:val="single" w:color="9BC7CE"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DECEE" w:themeFill="accent5" w:themeFillTint="33"/>
      </w:tcPr>
    </w:tblStylePr>
    <w:tblStylePr w:type="band1Horz">
      <w:tcPr>
        <w:shd w:val="clear" w:color="auto" w:fill="DDECEE" w:themeFill="accent5" w:themeFillTint="33"/>
      </w:tcPr>
    </w:tblStylePr>
    <w:tblStylePr w:type="neCell">
      <w:tcPr>
        <w:tcBorders>
          <w:bottom w:val="single" w:color="9BC7CE" w:themeColor="accent5" w:themeTint="99" w:sz="4" w:space="0"/>
        </w:tcBorders>
      </w:tcPr>
    </w:tblStylePr>
    <w:tblStylePr w:type="nwCell">
      <w:tcPr>
        <w:tcBorders>
          <w:bottom w:val="single" w:color="9BC7CE" w:themeColor="accent5" w:themeTint="99" w:sz="4" w:space="0"/>
        </w:tcBorders>
      </w:tcPr>
    </w:tblStylePr>
    <w:tblStylePr w:type="seCell">
      <w:tcPr>
        <w:tcBorders>
          <w:top w:val="single" w:color="9BC7CE" w:themeColor="accent5" w:themeTint="99" w:sz="4" w:space="0"/>
        </w:tcBorders>
      </w:tcPr>
    </w:tblStylePr>
    <w:tblStylePr w:type="swCell">
      <w:tcPr>
        <w:tcBorders>
          <w:top w:val="single" w:color="9BC7CE" w:themeColor="accent5" w:themeTint="99" w:sz="4" w:space="0"/>
        </w:tcBorders>
      </w:tcPr>
    </w:tblStylePr>
  </w:style>
  <w:style w:type="table" w:customStyle="1" w:styleId="338">
    <w:name w:val="Grid Table 7 Colorful Accent 6"/>
    <w:basedOn w:val="12"/>
    <w:uiPriority w:val="52"/>
    <w:rPr>
      <w:color w:val="78697B" w:themeColor="accent6" w:themeShade="BF"/>
    </w:rPr>
    <w:tblPr>
      <w:tblBorders>
        <w:top w:val="single" w:color="C4BCC5" w:themeColor="accent6" w:themeTint="99" w:sz="4" w:space="0"/>
        <w:left w:val="single" w:color="C4BCC5" w:themeColor="accent6" w:themeTint="99" w:sz="4" w:space="0"/>
        <w:bottom w:val="single" w:color="C4BCC5" w:themeColor="accent6" w:themeTint="99" w:sz="4" w:space="0"/>
        <w:right w:val="single" w:color="C4BCC5" w:themeColor="accent6" w:themeTint="99" w:sz="4" w:space="0"/>
        <w:insideH w:val="single" w:color="C4BCC5" w:themeColor="accent6" w:themeTint="99" w:sz="4" w:space="0"/>
        <w:insideV w:val="single" w:color="C4BCC5"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BE8EB" w:themeFill="accent6" w:themeFillTint="33"/>
      </w:tcPr>
    </w:tblStylePr>
    <w:tblStylePr w:type="band1Horz">
      <w:tcPr>
        <w:shd w:val="clear" w:color="auto" w:fill="EBE8EB" w:themeFill="accent6" w:themeFillTint="33"/>
      </w:tcPr>
    </w:tblStylePr>
    <w:tblStylePr w:type="neCell">
      <w:tcPr>
        <w:tcBorders>
          <w:bottom w:val="single" w:color="C4BCC5" w:themeColor="accent6" w:themeTint="99" w:sz="4" w:space="0"/>
        </w:tcBorders>
      </w:tcPr>
    </w:tblStylePr>
    <w:tblStylePr w:type="nwCell">
      <w:tcPr>
        <w:tcBorders>
          <w:bottom w:val="single" w:color="C4BCC5" w:themeColor="accent6" w:themeTint="99" w:sz="4" w:space="0"/>
        </w:tcBorders>
      </w:tcPr>
    </w:tblStylePr>
    <w:tblStylePr w:type="seCell">
      <w:tcPr>
        <w:tcBorders>
          <w:top w:val="single" w:color="C4BCC5" w:themeColor="accent6" w:themeTint="99" w:sz="4" w:space="0"/>
        </w:tcBorders>
      </w:tcPr>
    </w:tblStylePr>
    <w:tblStylePr w:type="swCell">
      <w:tcPr>
        <w:tcBorders>
          <w:top w:val="single" w:color="C4BCC5" w:themeColor="accent6" w:themeTint="99" w:sz="4" w:space="0"/>
        </w:tcBorders>
      </w:tcPr>
    </w:tblStylePr>
  </w:style>
  <w:style w:type="character" w:customStyle="1" w:styleId="339">
    <w:name w:val="Επικεφαλίδα 5 Char"/>
    <w:basedOn w:val="11"/>
    <w:link w:val="6"/>
    <w:semiHidden/>
    <w:uiPriority w:val="9"/>
    <w:rPr>
      <w:rFonts w:ascii="Georgia" w:hAnsi="Georgia" w:eastAsiaTheme="majorEastAsia" w:cstheme="majorBidi"/>
      <w:color w:val="384D81" w:themeColor="accent1" w:themeShade="BF"/>
    </w:rPr>
  </w:style>
  <w:style w:type="character" w:customStyle="1" w:styleId="340">
    <w:name w:val="Επικεφαλίδα 6 Char"/>
    <w:basedOn w:val="11"/>
    <w:link w:val="7"/>
    <w:semiHidden/>
    <w:uiPriority w:val="9"/>
    <w:rPr>
      <w:rFonts w:ascii="Georgia" w:hAnsi="Georgia" w:eastAsiaTheme="majorEastAsia" w:cstheme="majorBidi"/>
      <w:color w:val="253356" w:themeColor="accent1" w:themeShade="80"/>
    </w:rPr>
  </w:style>
  <w:style w:type="character" w:customStyle="1" w:styleId="341">
    <w:name w:val="Διεύθυνση HTML Char"/>
    <w:basedOn w:val="11"/>
    <w:link w:val="42"/>
    <w:semiHidden/>
    <w:uiPriority w:val="99"/>
    <w:rPr>
      <w:rFonts w:ascii="Calibri" w:hAnsi="Calibri" w:cs="Calibri"/>
      <w:i/>
      <w:iCs/>
    </w:rPr>
  </w:style>
  <w:style w:type="character" w:customStyle="1" w:styleId="342">
    <w:name w:val="Intense Emphasis"/>
    <w:basedOn w:val="11"/>
    <w:uiPriority w:val="2"/>
    <w:rPr>
      <w:rFonts w:ascii="Georgia" w:hAnsi="Georgia" w:cs="Calibri"/>
      <w:b/>
      <w:iCs/>
      <w:color w:val="262626" w:themeColor="text1" w:themeTint="D9"/>
      <w:sz w:val="70"/>
      <w14:textFill>
        <w14:solidFill>
          <w14:schemeClr w14:val="tx1">
            <w14:lumMod w14:val="85000"/>
            <w14:lumOff w14:val="15000"/>
          </w14:schemeClr>
        </w14:solidFill>
      </w14:textFill>
    </w:rPr>
  </w:style>
  <w:style w:type="paragraph" w:styleId="343">
    <w:name w:val="List Paragraph"/>
    <w:basedOn w:val="1"/>
    <w:unhideWhenUsed/>
    <w:qFormat/>
    <w:uiPriority w:val="34"/>
    <w:pPr>
      <w:ind w:left="720"/>
      <w:contextualSpacing/>
    </w:pPr>
  </w:style>
  <w:style w:type="table" w:customStyle="1" w:styleId="344">
    <w:name w:val="List Table 1 Light"/>
    <w:basedOn w:val="12"/>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45">
    <w:name w:val="List Table 1 Light Accent 1"/>
    <w:basedOn w:val="12"/>
    <w:uiPriority w:val="46"/>
    <w:tblStylePr w:type="firstRow">
      <w:rPr>
        <w:b/>
        <w:bCs/>
      </w:rPr>
      <w:tcPr>
        <w:tcBorders>
          <w:bottom w:val="single" w:color="90A2CF" w:themeColor="accent1" w:themeTint="99" w:sz="4" w:space="0"/>
        </w:tcBorders>
      </w:tcPr>
    </w:tblStylePr>
    <w:tblStylePr w:type="lastRow">
      <w:rPr>
        <w:b/>
        <w:bCs/>
      </w:rPr>
      <w:tcPr>
        <w:tcBorders>
          <w:top w:val="single" w:color="90A2CF" w:themeColor="accent1" w:themeTint="99" w:sz="4" w:space="0"/>
        </w:tcBorders>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46">
    <w:name w:val="List Table 1 Light Accent 2"/>
    <w:basedOn w:val="12"/>
    <w:uiPriority w:val="46"/>
    <w:tblStylePr w:type="firstRow">
      <w:rPr>
        <w:b/>
        <w:bCs/>
      </w:rPr>
      <w:tcPr>
        <w:tcBorders>
          <w:bottom w:val="single" w:color="A0C4E3" w:themeColor="accent2" w:themeTint="99" w:sz="4" w:space="0"/>
        </w:tcBorders>
      </w:tcPr>
    </w:tblStylePr>
    <w:tblStylePr w:type="lastRow">
      <w:rPr>
        <w:b/>
        <w:bCs/>
      </w:rPr>
      <w:tcPr>
        <w:tcBorders>
          <w:top w:val="single" w:color="A0C4E3" w:themeColor="accent2" w:themeTint="99" w:sz="4" w:space="0"/>
        </w:tcBorders>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47">
    <w:name w:val="List Table 1 Light Accent 3"/>
    <w:basedOn w:val="12"/>
    <w:uiPriority w:val="46"/>
    <w:tblStylePr w:type="firstRow">
      <w:rPr>
        <w:b/>
        <w:bCs/>
      </w:rPr>
      <w:tcPr>
        <w:tcBorders>
          <w:bottom w:val="single" w:color="7EB2E6" w:themeColor="accent3" w:themeTint="99" w:sz="4" w:space="0"/>
        </w:tcBorders>
      </w:tcPr>
    </w:tblStylePr>
    <w:tblStylePr w:type="lastRow">
      <w:rPr>
        <w:b/>
        <w:bCs/>
      </w:rPr>
      <w:tcPr>
        <w:tcBorders>
          <w:top w:val="single" w:color="7EB2E6" w:themeColor="accent3" w:themeTint="99" w:sz="4" w:space="0"/>
        </w:tcBorders>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48">
    <w:name w:val="List Table 1 Light Accent 4"/>
    <w:basedOn w:val="12"/>
    <w:uiPriority w:val="46"/>
    <w:tblStylePr w:type="firstRow">
      <w:rPr>
        <w:b/>
        <w:bCs/>
      </w:rPr>
      <w:tcPr>
        <w:tcBorders>
          <w:bottom w:val="single" w:color="B2BBCB" w:themeColor="accent4" w:themeTint="99" w:sz="4" w:space="0"/>
        </w:tcBorders>
      </w:tcPr>
    </w:tblStylePr>
    <w:tblStylePr w:type="lastRow">
      <w:rPr>
        <w:b/>
        <w:bCs/>
      </w:rPr>
      <w:tcPr>
        <w:tcBorders>
          <w:top w:val="single" w:color="B2BBCB" w:themeColor="accent4" w:themeTint="99" w:sz="4" w:space="0"/>
        </w:tcBorders>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49">
    <w:name w:val="List Table 1 Light Accent 5"/>
    <w:basedOn w:val="12"/>
    <w:uiPriority w:val="46"/>
    <w:tblStylePr w:type="firstRow">
      <w:rPr>
        <w:b/>
        <w:bCs/>
      </w:rPr>
      <w:tcPr>
        <w:tcBorders>
          <w:bottom w:val="single" w:color="9BC7CE" w:themeColor="accent5" w:themeTint="99" w:sz="4" w:space="0"/>
        </w:tcBorders>
      </w:tcPr>
    </w:tblStylePr>
    <w:tblStylePr w:type="lastRow">
      <w:rPr>
        <w:b/>
        <w:bCs/>
      </w:rPr>
      <w:tcPr>
        <w:tcBorders>
          <w:top w:val="single" w:color="9BC7CE" w:themeColor="accent5" w:themeTint="99" w:sz="4" w:space="0"/>
        </w:tcBorders>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50">
    <w:name w:val="List Table 1 Light Accent 6"/>
    <w:basedOn w:val="12"/>
    <w:uiPriority w:val="46"/>
    <w:tblStylePr w:type="firstRow">
      <w:rPr>
        <w:b/>
        <w:bCs/>
      </w:rPr>
      <w:tcPr>
        <w:tcBorders>
          <w:bottom w:val="single" w:color="C4BCC5" w:themeColor="accent6" w:themeTint="99" w:sz="4" w:space="0"/>
        </w:tcBorders>
      </w:tcPr>
    </w:tblStylePr>
    <w:tblStylePr w:type="lastRow">
      <w:rPr>
        <w:b/>
        <w:bCs/>
      </w:rPr>
      <w:tcPr>
        <w:tcBorders>
          <w:top w:val="single" w:color="C4BCC5" w:themeColor="accent6" w:themeTint="99" w:sz="4" w:space="0"/>
        </w:tcBorders>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51">
    <w:name w:val="List Table 2"/>
    <w:basedOn w:val="12"/>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2">
    <w:name w:val="List Table 2 Accent 1"/>
    <w:basedOn w:val="12"/>
    <w:uiPriority w:val="47"/>
    <w:tblPr>
      <w:tblBorders>
        <w:top w:val="single" w:color="90A2CF" w:themeColor="accent1" w:themeTint="99" w:sz="4" w:space="0"/>
        <w:bottom w:val="single" w:color="90A2CF" w:themeColor="accent1" w:themeTint="99" w:sz="4" w:space="0"/>
        <w:insideH w:val="single" w:color="90A2CF"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53">
    <w:name w:val="List Table 2 Accent 2"/>
    <w:basedOn w:val="12"/>
    <w:uiPriority w:val="47"/>
    <w:tblPr>
      <w:tblBorders>
        <w:top w:val="single" w:color="A0C4E3" w:themeColor="accent2" w:themeTint="99" w:sz="4" w:space="0"/>
        <w:bottom w:val="single" w:color="A0C4E3" w:themeColor="accent2" w:themeTint="99" w:sz="4" w:space="0"/>
        <w:insideH w:val="single" w:color="A0C4E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54">
    <w:name w:val="List Table 2 Accent 3"/>
    <w:basedOn w:val="12"/>
    <w:uiPriority w:val="47"/>
    <w:tblPr>
      <w:tblBorders>
        <w:top w:val="single" w:color="7EB2E6" w:themeColor="accent3" w:themeTint="99" w:sz="4" w:space="0"/>
        <w:bottom w:val="single" w:color="7EB2E6" w:themeColor="accent3" w:themeTint="99" w:sz="4" w:space="0"/>
        <w:insideH w:val="single" w:color="7EB2E6"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55">
    <w:name w:val="List Table 2 Accent 4"/>
    <w:basedOn w:val="12"/>
    <w:uiPriority w:val="47"/>
    <w:tblPr>
      <w:tblBorders>
        <w:top w:val="single" w:color="B2BBCB" w:themeColor="accent4" w:themeTint="99" w:sz="4" w:space="0"/>
        <w:bottom w:val="single" w:color="B2BBCB" w:themeColor="accent4" w:themeTint="99" w:sz="4" w:space="0"/>
        <w:insideH w:val="single" w:color="B2BBCB"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56">
    <w:name w:val="List Table 2 Accent 5"/>
    <w:basedOn w:val="12"/>
    <w:uiPriority w:val="47"/>
    <w:tblPr>
      <w:tblBorders>
        <w:top w:val="single" w:color="9BC7CE" w:themeColor="accent5" w:themeTint="99" w:sz="4" w:space="0"/>
        <w:bottom w:val="single" w:color="9BC7CE" w:themeColor="accent5" w:themeTint="99" w:sz="4" w:space="0"/>
        <w:insideH w:val="single" w:color="9BC7CE"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57">
    <w:name w:val="List Table 2 Accent 6"/>
    <w:basedOn w:val="12"/>
    <w:uiPriority w:val="47"/>
    <w:tblPr>
      <w:tblBorders>
        <w:top w:val="single" w:color="C4BCC5" w:themeColor="accent6" w:themeTint="99" w:sz="4" w:space="0"/>
        <w:bottom w:val="single" w:color="C4BCC5" w:themeColor="accent6" w:themeTint="99" w:sz="4" w:space="0"/>
        <w:insideH w:val="single" w:color="C4BCC5"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58">
    <w:name w:val="List Table 3"/>
    <w:basedOn w:val="12"/>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59">
    <w:name w:val="List Table 3 Accent 1"/>
    <w:basedOn w:val="12"/>
    <w:uiPriority w:val="48"/>
    <w:tblPr>
      <w:tblBorders>
        <w:top w:val="single" w:color="4A66AC" w:themeColor="accent1" w:sz="4" w:space="0"/>
        <w:left w:val="single" w:color="4A66AC" w:themeColor="accent1" w:sz="4" w:space="0"/>
        <w:bottom w:val="single" w:color="4A66AC" w:themeColor="accent1" w:sz="4" w:space="0"/>
        <w:right w:val="single" w:color="4A66AC" w:themeColor="accent1" w:sz="4" w:space="0"/>
      </w:tblBorders>
    </w:tblPr>
    <w:tblStylePr w:type="firstRow">
      <w:rPr>
        <w:b/>
        <w:bCs/>
        <w:color w:val="FFFFFF" w:themeColor="background1"/>
        <w14:textFill>
          <w14:solidFill>
            <w14:schemeClr w14:val="bg1"/>
          </w14:solidFill>
        </w14:textFill>
      </w:rPr>
      <w:tcPr>
        <w:shd w:val="clear" w:color="auto" w:fill="4A66AC" w:themeFill="accent1"/>
      </w:tcPr>
    </w:tblStylePr>
    <w:tblStylePr w:type="lastRow">
      <w:rPr>
        <w:b/>
        <w:bCs/>
      </w:rPr>
      <w:tcPr>
        <w:tcBorders>
          <w:top w:val="double" w:color="4A66AC"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A66AC" w:themeColor="accent1" w:sz="4" w:space="0"/>
          <w:right w:val="single" w:color="4A66AC" w:themeColor="accent1" w:sz="4" w:space="0"/>
        </w:tcBorders>
      </w:tcPr>
    </w:tblStylePr>
    <w:tblStylePr w:type="band1Horz">
      <w:tcPr>
        <w:tcBorders>
          <w:top w:val="single" w:color="4A66AC" w:themeColor="accent1" w:sz="4" w:space="0"/>
          <w:bottom w:val="single" w:color="4A66AC"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A66AC" w:themeColor="accent1" w:sz="4" w:space="0"/>
          <w:left w:val="nil"/>
        </w:tcBorders>
      </w:tcPr>
    </w:tblStylePr>
    <w:tblStylePr w:type="swCell">
      <w:tcPr>
        <w:tcBorders>
          <w:top w:val="double" w:color="4A66AC" w:themeColor="accent1" w:sz="4" w:space="0"/>
          <w:right w:val="nil"/>
        </w:tcBorders>
      </w:tcPr>
    </w:tblStylePr>
  </w:style>
  <w:style w:type="table" w:customStyle="1" w:styleId="360">
    <w:name w:val="List Table 3 Accent 2"/>
    <w:basedOn w:val="12"/>
    <w:uiPriority w:val="48"/>
    <w:tblPr>
      <w:tblBorders>
        <w:top w:val="single" w:color="629DD1" w:themeColor="accent2" w:sz="4" w:space="0"/>
        <w:left w:val="single" w:color="629DD1" w:themeColor="accent2" w:sz="4" w:space="0"/>
        <w:bottom w:val="single" w:color="629DD1" w:themeColor="accent2" w:sz="4" w:space="0"/>
        <w:right w:val="single" w:color="629DD1" w:themeColor="accent2" w:sz="4" w:space="0"/>
      </w:tblBorders>
    </w:tblPr>
    <w:tblStylePr w:type="firstRow">
      <w:rPr>
        <w:b/>
        <w:bCs/>
        <w:color w:val="FFFFFF" w:themeColor="background1"/>
        <w14:textFill>
          <w14:solidFill>
            <w14:schemeClr w14:val="bg1"/>
          </w14:solidFill>
        </w14:textFill>
      </w:rPr>
      <w:tcPr>
        <w:shd w:val="clear" w:color="auto" w:fill="629DD1" w:themeFill="accent2"/>
      </w:tcPr>
    </w:tblStylePr>
    <w:tblStylePr w:type="lastRow">
      <w:rPr>
        <w:b/>
        <w:bCs/>
      </w:rPr>
      <w:tcPr>
        <w:tcBorders>
          <w:top w:val="double" w:color="629DD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629DD1" w:themeColor="accent2" w:sz="4" w:space="0"/>
          <w:right w:val="single" w:color="629DD1" w:themeColor="accent2" w:sz="4" w:space="0"/>
        </w:tcBorders>
      </w:tcPr>
    </w:tblStylePr>
    <w:tblStylePr w:type="band1Horz">
      <w:tcPr>
        <w:tcBorders>
          <w:top w:val="single" w:color="629DD1" w:themeColor="accent2" w:sz="4" w:space="0"/>
          <w:bottom w:val="single" w:color="629DD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629DD1" w:themeColor="accent2" w:sz="4" w:space="0"/>
          <w:left w:val="nil"/>
        </w:tcBorders>
      </w:tcPr>
    </w:tblStylePr>
    <w:tblStylePr w:type="swCell">
      <w:tcPr>
        <w:tcBorders>
          <w:top w:val="double" w:color="629DD1" w:themeColor="accent2" w:sz="4" w:space="0"/>
          <w:right w:val="nil"/>
        </w:tcBorders>
      </w:tcPr>
    </w:tblStylePr>
  </w:style>
  <w:style w:type="table" w:customStyle="1" w:styleId="361">
    <w:name w:val="List Table 3 Accent 3"/>
    <w:basedOn w:val="12"/>
    <w:uiPriority w:val="48"/>
    <w:tblPr>
      <w:tblBorders>
        <w:top w:val="single" w:color="297FD5" w:themeColor="accent3" w:sz="4" w:space="0"/>
        <w:left w:val="single" w:color="297FD5" w:themeColor="accent3" w:sz="4" w:space="0"/>
        <w:bottom w:val="single" w:color="297FD5" w:themeColor="accent3" w:sz="4" w:space="0"/>
        <w:right w:val="single" w:color="297FD5" w:themeColor="accent3" w:sz="4" w:space="0"/>
      </w:tblBorders>
    </w:tblPr>
    <w:tblStylePr w:type="firstRow">
      <w:rPr>
        <w:b/>
        <w:bCs/>
        <w:color w:val="FFFFFF" w:themeColor="background1"/>
        <w14:textFill>
          <w14:solidFill>
            <w14:schemeClr w14:val="bg1"/>
          </w14:solidFill>
        </w14:textFill>
      </w:rPr>
      <w:tcPr>
        <w:shd w:val="clear" w:color="auto" w:fill="297FD5" w:themeFill="accent3"/>
      </w:tcPr>
    </w:tblStylePr>
    <w:tblStylePr w:type="lastRow">
      <w:rPr>
        <w:b/>
        <w:bCs/>
      </w:rPr>
      <w:tcPr>
        <w:tcBorders>
          <w:top w:val="double" w:color="297FD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297FD5" w:themeColor="accent3" w:sz="4" w:space="0"/>
          <w:right w:val="single" w:color="297FD5" w:themeColor="accent3" w:sz="4" w:space="0"/>
        </w:tcBorders>
      </w:tcPr>
    </w:tblStylePr>
    <w:tblStylePr w:type="band1Horz">
      <w:tcPr>
        <w:tcBorders>
          <w:top w:val="single" w:color="297FD5" w:themeColor="accent3" w:sz="4" w:space="0"/>
          <w:bottom w:val="single" w:color="297FD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297FD5" w:themeColor="accent3" w:sz="4" w:space="0"/>
          <w:left w:val="nil"/>
        </w:tcBorders>
      </w:tcPr>
    </w:tblStylePr>
    <w:tblStylePr w:type="swCell">
      <w:tcPr>
        <w:tcBorders>
          <w:top w:val="double" w:color="297FD5" w:themeColor="accent3" w:sz="4" w:space="0"/>
          <w:right w:val="nil"/>
        </w:tcBorders>
      </w:tcPr>
    </w:tblStylePr>
  </w:style>
  <w:style w:type="table" w:customStyle="1" w:styleId="362">
    <w:name w:val="List Table 3 Accent 4"/>
    <w:basedOn w:val="12"/>
    <w:uiPriority w:val="48"/>
    <w:tblPr>
      <w:tblBorders>
        <w:top w:val="single" w:color="7F8FA9" w:themeColor="accent4" w:sz="4" w:space="0"/>
        <w:left w:val="single" w:color="7F8FA9" w:themeColor="accent4" w:sz="4" w:space="0"/>
        <w:bottom w:val="single" w:color="7F8FA9" w:themeColor="accent4" w:sz="4" w:space="0"/>
        <w:right w:val="single" w:color="7F8FA9" w:themeColor="accent4" w:sz="4" w:space="0"/>
      </w:tblBorders>
    </w:tblPr>
    <w:tblStylePr w:type="firstRow">
      <w:rPr>
        <w:b/>
        <w:bCs/>
        <w:color w:val="FFFFFF" w:themeColor="background1"/>
        <w14:textFill>
          <w14:solidFill>
            <w14:schemeClr w14:val="bg1"/>
          </w14:solidFill>
        </w14:textFill>
      </w:rPr>
      <w:tcPr>
        <w:shd w:val="clear" w:color="auto" w:fill="7F8FA9" w:themeFill="accent4"/>
      </w:tcPr>
    </w:tblStylePr>
    <w:tblStylePr w:type="lastRow">
      <w:rPr>
        <w:b/>
        <w:bCs/>
      </w:rPr>
      <w:tcPr>
        <w:tcBorders>
          <w:top w:val="double" w:color="7F8FA9"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F8FA9" w:themeColor="accent4" w:sz="4" w:space="0"/>
          <w:right w:val="single" w:color="7F8FA9" w:themeColor="accent4" w:sz="4" w:space="0"/>
        </w:tcBorders>
      </w:tcPr>
    </w:tblStylePr>
    <w:tblStylePr w:type="band1Horz">
      <w:tcPr>
        <w:tcBorders>
          <w:top w:val="single" w:color="7F8FA9" w:themeColor="accent4" w:sz="4" w:space="0"/>
          <w:bottom w:val="single" w:color="7F8FA9"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F8FA9" w:themeColor="accent4" w:sz="4" w:space="0"/>
          <w:left w:val="nil"/>
        </w:tcBorders>
      </w:tcPr>
    </w:tblStylePr>
    <w:tblStylePr w:type="swCell">
      <w:tcPr>
        <w:tcBorders>
          <w:top w:val="double" w:color="7F8FA9" w:themeColor="accent4" w:sz="4" w:space="0"/>
          <w:right w:val="nil"/>
        </w:tcBorders>
      </w:tcPr>
    </w:tblStylePr>
  </w:style>
  <w:style w:type="table" w:customStyle="1" w:styleId="363">
    <w:name w:val="List Table 3 Accent 5"/>
    <w:basedOn w:val="12"/>
    <w:uiPriority w:val="48"/>
    <w:tblPr>
      <w:tblBorders>
        <w:top w:val="single" w:color="5AA2AE" w:themeColor="accent5" w:sz="4" w:space="0"/>
        <w:left w:val="single" w:color="5AA2AE" w:themeColor="accent5" w:sz="4" w:space="0"/>
        <w:bottom w:val="single" w:color="5AA2AE" w:themeColor="accent5" w:sz="4" w:space="0"/>
        <w:right w:val="single" w:color="5AA2AE" w:themeColor="accent5" w:sz="4" w:space="0"/>
      </w:tblBorders>
    </w:tblPr>
    <w:tblStylePr w:type="firstRow">
      <w:rPr>
        <w:b/>
        <w:bCs/>
        <w:color w:val="FFFFFF" w:themeColor="background1"/>
        <w14:textFill>
          <w14:solidFill>
            <w14:schemeClr w14:val="bg1"/>
          </w14:solidFill>
        </w14:textFill>
      </w:rPr>
      <w:tcPr>
        <w:shd w:val="clear" w:color="auto" w:fill="5AA2AE" w:themeFill="accent5"/>
      </w:tcPr>
    </w:tblStylePr>
    <w:tblStylePr w:type="lastRow">
      <w:rPr>
        <w:b/>
        <w:bCs/>
      </w:rPr>
      <w:tcPr>
        <w:tcBorders>
          <w:top w:val="double" w:color="5AA2AE"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AA2AE" w:themeColor="accent5" w:sz="4" w:space="0"/>
          <w:right w:val="single" w:color="5AA2AE" w:themeColor="accent5" w:sz="4" w:space="0"/>
        </w:tcBorders>
      </w:tcPr>
    </w:tblStylePr>
    <w:tblStylePr w:type="band1Horz">
      <w:tcPr>
        <w:tcBorders>
          <w:top w:val="single" w:color="5AA2AE" w:themeColor="accent5" w:sz="4" w:space="0"/>
          <w:bottom w:val="single" w:color="5AA2AE"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AA2AE" w:themeColor="accent5" w:sz="4" w:space="0"/>
          <w:left w:val="nil"/>
        </w:tcBorders>
      </w:tcPr>
    </w:tblStylePr>
    <w:tblStylePr w:type="swCell">
      <w:tcPr>
        <w:tcBorders>
          <w:top w:val="double" w:color="5AA2AE" w:themeColor="accent5" w:sz="4" w:space="0"/>
          <w:right w:val="nil"/>
        </w:tcBorders>
      </w:tcPr>
    </w:tblStylePr>
  </w:style>
  <w:style w:type="table" w:customStyle="1" w:styleId="364">
    <w:name w:val="List Table 3 Accent 6"/>
    <w:basedOn w:val="12"/>
    <w:uiPriority w:val="48"/>
    <w:tblPr>
      <w:tblBorders>
        <w:top w:val="single" w:color="9D90A0" w:themeColor="accent6" w:sz="4" w:space="0"/>
        <w:left w:val="single" w:color="9D90A0" w:themeColor="accent6" w:sz="4" w:space="0"/>
        <w:bottom w:val="single" w:color="9D90A0" w:themeColor="accent6" w:sz="4" w:space="0"/>
        <w:right w:val="single" w:color="9D90A0" w:themeColor="accent6" w:sz="4" w:space="0"/>
      </w:tblBorders>
    </w:tblPr>
    <w:tblStylePr w:type="firstRow">
      <w:rPr>
        <w:b/>
        <w:bCs/>
        <w:color w:val="FFFFFF" w:themeColor="background1"/>
        <w14:textFill>
          <w14:solidFill>
            <w14:schemeClr w14:val="bg1"/>
          </w14:solidFill>
        </w14:textFill>
      </w:rPr>
      <w:tcPr>
        <w:shd w:val="clear" w:color="auto" w:fill="9D90A0" w:themeFill="accent6"/>
      </w:tcPr>
    </w:tblStylePr>
    <w:tblStylePr w:type="lastRow">
      <w:rPr>
        <w:b/>
        <w:bCs/>
      </w:rPr>
      <w:tcPr>
        <w:tcBorders>
          <w:top w:val="double" w:color="9D90A0"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D90A0" w:themeColor="accent6" w:sz="4" w:space="0"/>
          <w:right w:val="single" w:color="9D90A0" w:themeColor="accent6" w:sz="4" w:space="0"/>
        </w:tcBorders>
      </w:tcPr>
    </w:tblStylePr>
    <w:tblStylePr w:type="band1Horz">
      <w:tcPr>
        <w:tcBorders>
          <w:top w:val="single" w:color="9D90A0" w:themeColor="accent6" w:sz="4" w:space="0"/>
          <w:bottom w:val="single" w:color="9D90A0"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D90A0" w:themeColor="accent6" w:sz="4" w:space="0"/>
          <w:left w:val="nil"/>
        </w:tcBorders>
      </w:tcPr>
    </w:tblStylePr>
    <w:tblStylePr w:type="swCell">
      <w:tcPr>
        <w:tcBorders>
          <w:top w:val="double" w:color="9D90A0" w:themeColor="accent6" w:sz="4" w:space="0"/>
          <w:right w:val="nil"/>
        </w:tcBorders>
      </w:tcPr>
    </w:tblStylePr>
  </w:style>
  <w:style w:type="table" w:customStyle="1" w:styleId="365">
    <w:name w:val="List Table 4"/>
    <w:basedOn w:val="12"/>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6">
    <w:name w:val="List Table 4 Accent 1"/>
    <w:basedOn w:val="12"/>
    <w:uiPriority w:val="49"/>
    <w:tblPr>
      <w:tblBorders>
        <w:top w:val="single" w:color="90A2CF" w:themeColor="accent1" w:themeTint="99" w:sz="4" w:space="0"/>
        <w:left w:val="single" w:color="90A2CF" w:themeColor="accent1" w:themeTint="99" w:sz="4" w:space="0"/>
        <w:bottom w:val="single" w:color="90A2CF" w:themeColor="accent1" w:themeTint="99" w:sz="4" w:space="0"/>
        <w:right w:val="single" w:color="90A2CF" w:themeColor="accent1" w:themeTint="99" w:sz="4" w:space="0"/>
        <w:insideH w:val="single" w:color="90A2CF" w:themeColor="accent1" w:themeTint="99" w:sz="4" w:space="0"/>
      </w:tblBorders>
    </w:tblPr>
    <w:tblStylePr w:type="firstRow">
      <w:rPr>
        <w:b/>
        <w:bCs/>
        <w:color w:val="FFFFFF" w:themeColor="background1"/>
        <w14:textFill>
          <w14:solidFill>
            <w14:schemeClr w14:val="bg1"/>
          </w14:solidFill>
        </w14:textFill>
      </w:rPr>
      <w:tcPr>
        <w:tcBorders>
          <w:top w:val="single" w:color="4A66AC" w:themeColor="accent1" w:sz="4" w:space="0"/>
          <w:left w:val="single" w:color="4A66AC" w:themeColor="accent1" w:sz="4" w:space="0"/>
          <w:bottom w:val="single" w:color="4A66AC" w:themeColor="accent1" w:sz="4" w:space="0"/>
          <w:right w:val="single" w:color="4A66AC" w:themeColor="accent1" w:sz="4" w:space="0"/>
          <w:insideH w:val="nil"/>
        </w:tcBorders>
        <w:shd w:val="clear" w:color="auto" w:fill="4A66AC" w:themeFill="accent1"/>
      </w:tcPr>
    </w:tblStylePr>
    <w:tblStylePr w:type="lastRow">
      <w:rPr>
        <w:b/>
        <w:bCs/>
      </w:rPr>
      <w:tcPr>
        <w:tcBorders>
          <w:top w:val="double" w:color="90A2CF" w:themeColor="accent1" w:themeTint="99" w:sz="4" w:space="0"/>
        </w:tcBorders>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67">
    <w:name w:val="List Table 4 Accent 2"/>
    <w:basedOn w:val="12"/>
    <w:uiPriority w:val="49"/>
    <w:tblPr>
      <w:tblBorders>
        <w:top w:val="single" w:color="A0C4E3" w:themeColor="accent2" w:themeTint="99" w:sz="4" w:space="0"/>
        <w:left w:val="single" w:color="A0C4E3" w:themeColor="accent2" w:themeTint="99" w:sz="4" w:space="0"/>
        <w:bottom w:val="single" w:color="A0C4E3" w:themeColor="accent2" w:themeTint="99" w:sz="4" w:space="0"/>
        <w:right w:val="single" w:color="A0C4E3" w:themeColor="accent2" w:themeTint="99" w:sz="4" w:space="0"/>
        <w:insideH w:val="single" w:color="A0C4E3" w:themeColor="accent2" w:themeTint="99" w:sz="4" w:space="0"/>
      </w:tblBorders>
    </w:tblPr>
    <w:tblStylePr w:type="firstRow">
      <w:rPr>
        <w:b/>
        <w:bCs/>
        <w:color w:val="FFFFFF" w:themeColor="background1"/>
        <w14:textFill>
          <w14:solidFill>
            <w14:schemeClr w14:val="bg1"/>
          </w14:solidFill>
        </w14:textFill>
      </w:rPr>
      <w:tcPr>
        <w:tcBorders>
          <w:top w:val="single" w:color="629DD1" w:themeColor="accent2" w:sz="4" w:space="0"/>
          <w:left w:val="single" w:color="629DD1" w:themeColor="accent2" w:sz="4" w:space="0"/>
          <w:bottom w:val="single" w:color="629DD1" w:themeColor="accent2" w:sz="4" w:space="0"/>
          <w:right w:val="single" w:color="629DD1" w:themeColor="accent2" w:sz="4" w:space="0"/>
          <w:insideH w:val="nil"/>
        </w:tcBorders>
        <w:shd w:val="clear" w:color="auto" w:fill="629DD1" w:themeFill="accent2"/>
      </w:tcPr>
    </w:tblStylePr>
    <w:tblStylePr w:type="lastRow">
      <w:rPr>
        <w:b/>
        <w:bCs/>
      </w:rPr>
      <w:tcPr>
        <w:tcBorders>
          <w:top w:val="double" w:color="A0C4E3" w:themeColor="accent2" w:themeTint="99" w:sz="4" w:space="0"/>
        </w:tcBorders>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68">
    <w:name w:val="List Table 4 Accent 3"/>
    <w:basedOn w:val="12"/>
    <w:uiPriority w:val="49"/>
    <w:tblPr>
      <w:tblBorders>
        <w:top w:val="single" w:color="7EB2E6" w:themeColor="accent3" w:themeTint="99" w:sz="4" w:space="0"/>
        <w:left w:val="single" w:color="7EB2E6" w:themeColor="accent3" w:themeTint="99" w:sz="4" w:space="0"/>
        <w:bottom w:val="single" w:color="7EB2E6" w:themeColor="accent3" w:themeTint="99" w:sz="4" w:space="0"/>
        <w:right w:val="single" w:color="7EB2E6" w:themeColor="accent3" w:themeTint="99" w:sz="4" w:space="0"/>
        <w:insideH w:val="single" w:color="7EB2E6" w:themeColor="accent3" w:themeTint="99" w:sz="4" w:space="0"/>
      </w:tblBorders>
    </w:tblPr>
    <w:tblStylePr w:type="firstRow">
      <w:rPr>
        <w:b/>
        <w:bCs/>
        <w:color w:val="FFFFFF" w:themeColor="background1"/>
        <w14:textFill>
          <w14:solidFill>
            <w14:schemeClr w14:val="bg1"/>
          </w14:solidFill>
        </w14:textFill>
      </w:rPr>
      <w:tcPr>
        <w:tcBorders>
          <w:top w:val="single" w:color="297FD5" w:themeColor="accent3" w:sz="4" w:space="0"/>
          <w:left w:val="single" w:color="297FD5" w:themeColor="accent3" w:sz="4" w:space="0"/>
          <w:bottom w:val="single" w:color="297FD5" w:themeColor="accent3" w:sz="4" w:space="0"/>
          <w:right w:val="single" w:color="297FD5" w:themeColor="accent3" w:sz="4" w:space="0"/>
          <w:insideH w:val="nil"/>
        </w:tcBorders>
        <w:shd w:val="clear" w:color="auto" w:fill="297FD5" w:themeFill="accent3"/>
      </w:tcPr>
    </w:tblStylePr>
    <w:tblStylePr w:type="lastRow">
      <w:rPr>
        <w:b/>
        <w:bCs/>
      </w:rPr>
      <w:tcPr>
        <w:tcBorders>
          <w:top w:val="double" w:color="7EB2E6" w:themeColor="accent3" w:themeTint="99" w:sz="4" w:space="0"/>
        </w:tcBorders>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69">
    <w:name w:val="List Table 4 Accent 4"/>
    <w:basedOn w:val="12"/>
    <w:uiPriority w:val="49"/>
    <w:tblPr>
      <w:tblBorders>
        <w:top w:val="single" w:color="B2BBCB" w:themeColor="accent4" w:themeTint="99" w:sz="4" w:space="0"/>
        <w:left w:val="single" w:color="B2BBCB" w:themeColor="accent4" w:themeTint="99" w:sz="4" w:space="0"/>
        <w:bottom w:val="single" w:color="B2BBCB" w:themeColor="accent4" w:themeTint="99" w:sz="4" w:space="0"/>
        <w:right w:val="single" w:color="B2BBCB" w:themeColor="accent4" w:themeTint="99" w:sz="4" w:space="0"/>
        <w:insideH w:val="single" w:color="B2BBCB" w:themeColor="accent4" w:themeTint="99" w:sz="4" w:space="0"/>
      </w:tblBorders>
    </w:tblPr>
    <w:tblStylePr w:type="firstRow">
      <w:rPr>
        <w:b/>
        <w:bCs/>
        <w:color w:val="FFFFFF" w:themeColor="background1"/>
        <w14:textFill>
          <w14:solidFill>
            <w14:schemeClr w14:val="bg1"/>
          </w14:solidFill>
        </w14:textFill>
      </w:rPr>
      <w:tcPr>
        <w:tcBorders>
          <w:top w:val="single" w:color="7F8FA9" w:themeColor="accent4" w:sz="4" w:space="0"/>
          <w:left w:val="single" w:color="7F8FA9" w:themeColor="accent4" w:sz="4" w:space="0"/>
          <w:bottom w:val="single" w:color="7F8FA9" w:themeColor="accent4" w:sz="4" w:space="0"/>
          <w:right w:val="single" w:color="7F8FA9" w:themeColor="accent4" w:sz="4" w:space="0"/>
          <w:insideH w:val="nil"/>
        </w:tcBorders>
        <w:shd w:val="clear" w:color="auto" w:fill="7F8FA9" w:themeFill="accent4"/>
      </w:tcPr>
    </w:tblStylePr>
    <w:tblStylePr w:type="lastRow">
      <w:rPr>
        <w:b/>
        <w:bCs/>
      </w:rPr>
      <w:tcPr>
        <w:tcBorders>
          <w:top w:val="double" w:color="B2BBCB" w:themeColor="accent4" w:themeTint="99" w:sz="4" w:space="0"/>
        </w:tcBorders>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70">
    <w:name w:val="List Table 4 Accent 5"/>
    <w:basedOn w:val="12"/>
    <w:uiPriority w:val="49"/>
    <w:tblPr>
      <w:tblBorders>
        <w:top w:val="single" w:color="9BC7CE" w:themeColor="accent5" w:themeTint="99" w:sz="4" w:space="0"/>
        <w:left w:val="single" w:color="9BC7CE" w:themeColor="accent5" w:themeTint="99" w:sz="4" w:space="0"/>
        <w:bottom w:val="single" w:color="9BC7CE" w:themeColor="accent5" w:themeTint="99" w:sz="4" w:space="0"/>
        <w:right w:val="single" w:color="9BC7CE" w:themeColor="accent5" w:themeTint="99" w:sz="4" w:space="0"/>
        <w:insideH w:val="single" w:color="9BC7CE" w:themeColor="accent5" w:themeTint="99" w:sz="4" w:space="0"/>
      </w:tblBorders>
    </w:tblPr>
    <w:tblStylePr w:type="firstRow">
      <w:rPr>
        <w:b/>
        <w:bCs/>
        <w:color w:val="FFFFFF" w:themeColor="background1"/>
        <w14:textFill>
          <w14:solidFill>
            <w14:schemeClr w14:val="bg1"/>
          </w14:solidFill>
        </w14:textFill>
      </w:rPr>
      <w:tcPr>
        <w:tcBorders>
          <w:top w:val="single" w:color="5AA2AE" w:themeColor="accent5" w:sz="4" w:space="0"/>
          <w:left w:val="single" w:color="5AA2AE" w:themeColor="accent5" w:sz="4" w:space="0"/>
          <w:bottom w:val="single" w:color="5AA2AE" w:themeColor="accent5" w:sz="4" w:space="0"/>
          <w:right w:val="single" w:color="5AA2AE" w:themeColor="accent5" w:sz="4" w:space="0"/>
          <w:insideH w:val="nil"/>
        </w:tcBorders>
        <w:shd w:val="clear" w:color="auto" w:fill="5AA2AE" w:themeFill="accent5"/>
      </w:tcPr>
    </w:tblStylePr>
    <w:tblStylePr w:type="lastRow">
      <w:rPr>
        <w:b/>
        <w:bCs/>
      </w:rPr>
      <w:tcPr>
        <w:tcBorders>
          <w:top w:val="double" w:color="9BC7CE" w:themeColor="accent5" w:themeTint="99" w:sz="4" w:space="0"/>
        </w:tcBorders>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71">
    <w:name w:val="List Table 4 Accent 6"/>
    <w:basedOn w:val="12"/>
    <w:uiPriority w:val="49"/>
    <w:tblPr>
      <w:tblBorders>
        <w:top w:val="single" w:color="C4BCC5" w:themeColor="accent6" w:themeTint="99" w:sz="4" w:space="0"/>
        <w:left w:val="single" w:color="C4BCC5" w:themeColor="accent6" w:themeTint="99" w:sz="4" w:space="0"/>
        <w:bottom w:val="single" w:color="C4BCC5" w:themeColor="accent6" w:themeTint="99" w:sz="4" w:space="0"/>
        <w:right w:val="single" w:color="C4BCC5" w:themeColor="accent6" w:themeTint="99" w:sz="4" w:space="0"/>
        <w:insideH w:val="single" w:color="C4BCC5" w:themeColor="accent6" w:themeTint="99" w:sz="4" w:space="0"/>
      </w:tblBorders>
    </w:tblPr>
    <w:tblStylePr w:type="firstRow">
      <w:rPr>
        <w:b/>
        <w:bCs/>
        <w:color w:val="FFFFFF" w:themeColor="background1"/>
        <w14:textFill>
          <w14:solidFill>
            <w14:schemeClr w14:val="bg1"/>
          </w14:solidFill>
        </w14:textFill>
      </w:rPr>
      <w:tcPr>
        <w:tcBorders>
          <w:top w:val="single" w:color="9D90A0" w:themeColor="accent6" w:sz="4" w:space="0"/>
          <w:left w:val="single" w:color="9D90A0" w:themeColor="accent6" w:sz="4" w:space="0"/>
          <w:bottom w:val="single" w:color="9D90A0" w:themeColor="accent6" w:sz="4" w:space="0"/>
          <w:right w:val="single" w:color="9D90A0" w:themeColor="accent6" w:sz="4" w:space="0"/>
          <w:insideH w:val="nil"/>
        </w:tcBorders>
        <w:shd w:val="clear" w:color="auto" w:fill="9D90A0" w:themeFill="accent6"/>
      </w:tcPr>
    </w:tblStylePr>
    <w:tblStylePr w:type="lastRow">
      <w:rPr>
        <w:b/>
        <w:bCs/>
      </w:rPr>
      <w:tcPr>
        <w:tcBorders>
          <w:top w:val="double" w:color="C4BCC5" w:themeColor="accent6" w:themeTint="99" w:sz="4" w:space="0"/>
        </w:tcBorders>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72">
    <w:name w:val="List Table 5 Dark"/>
    <w:basedOn w:val="12"/>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3">
    <w:name w:val="List Table 5 Dark Accent 1"/>
    <w:basedOn w:val="12"/>
    <w:uiPriority w:val="50"/>
    <w:rPr>
      <w:color w:val="FFFFFF" w:themeColor="background1"/>
      <w14:textFill>
        <w14:solidFill>
          <w14:schemeClr w14:val="bg1"/>
        </w14:solidFill>
      </w14:textFill>
    </w:rPr>
    <w:tblPr>
      <w:tblBorders>
        <w:top w:val="single" w:color="4A66AC" w:themeColor="accent1" w:sz="24" w:space="0"/>
        <w:left w:val="single" w:color="4A66AC" w:themeColor="accent1" w:sz="24" w:space="0"/>
        <w:bottom w:val="single" w:color="4A66AC" w:themeColor="accent1" w:sz="24" w:space="0"/>
        <w:right w:val="single" w:color="4A66AC" w:themeColor="accent1" w:sz="24" w:space="0"/>
      </w:tblBorders>
    </w:tblPr>
    <w:tcPr>
      <w:shd w:val="clear" w:color="auto" w:fill="4A66AC"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4">
    <w:name w:val="List Table 5 Dark Accent 2"/>
    <w:basedOn w:val="12"/>
    <w:uiPriority w:val="50"/>
    <w:rPr>
      <w:color w:val="FFFFFF" w:themeColor="background1"/>
      <w14:textFill>
        <w14:solidFill>
          <w14:schemeClr w14:val="bg1"/>
        </w14:solidFill>
      </w14:textFill>
    </w:rPr>
    <w:tblPr>
      <w:tblBorders>
        <w:top w:val="single" w:color="629DD1" w:themeColor="accent2" w:sz="24" w:space="0"/>
        <w:left w:val="single" w:color="629DD1" w:themeColor="accent2" w:sz="24" w:space="0"/>
        <w:bottom w:val="single" w:color="629DD1" w:themeColor="accent2" w:sz="24" w:space="0"/>
        <w:right w:val="single" w:color="629DD1" w:themeColor="accent2" w:sz="24" w:space="0"/>
      </w:tblBorders>
    </w:tblPr>
    <w:tcPr>
      <w:shd w:val="clear" w:color="auto" w:fill="629DD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5">
    <w:name w:val="List Table 5 Dark Accent 3"/>
    <w:basedOn w:val="12"/>
    <w:uiPriority w:val="50"/>
    <w:rPr>
      <w:color w:val="FFFFFF" w:themeColor="background1"/>
      <w14:textFill>
        <w14:solidFill>
          <w14:schemeClr w14:val="bg1"/>
        </w14:solidFill>
      </w14:textFill>
    </w:rPr>
    <w:tblPr>
      <w:tblBorders>
        <w:top w:val="single" w:color="297FD5" w:themeColor="accent3" w:sz="24" w:space="0"/>
        <w:left w:val="single" w:color="297FD5" w:themeColor="accent3" w:sz="24" w:space="0"/>
        <w:bottom w:val="single" w:color="297FD5" w:themeColor="accent3" w:sz="24" w:space="0"/>
        <w:right w:val="single" w:color="297FD5" w:themeColor="accent3" w:sz="24" w:space="0"/>
      </w:tblBorders>
    </w:tblPr>
    <w:tcPr>
      <w:shd w:val="clear" w:color="auto" w:fill="297FD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6">
    <w:name w:val="List Table 5 Dark Accent 4"/>
    <w:basedOn w:val="12"/>
    <w:uiPriority w:val="50"/>
    <w:rPr>
      <w:color w:val="FFFFFF" w:themeColor="background1"/>
      <w14:textFill>
        <w14:solidFill>
          <w14:schemeClr w14:val="bg1"/>
        </w14:solidFill>
      </w14:textFill>
    </w:rPr>
    <w:tblPr>
      <w:tblBorders>
        <w:top w:val="single" w:color="7F8FA9" w:themeColor="accent4" w:sz="24" w:space="0"/>
        <w:left w:val="single" w:color="7F8FA9" w:themeColor="accent4" w:sz="24" w:space="0"/>
        <w:bottom w:val="single" w:color="7F8FA9" w:themeColor="accent4" w:sz="24" w:space="0"/>
        <w:right w:val="single" w:color="7F8FA9" w:themeColor="accent4" w:sz="24" w:space="0"/>
      </w:tblBorders>
    </w:tblPr>
    <w:tcPr>
      <w:shd w:val="clear" w:color="auto" w:fill="7F8FA9"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7">
    <w:name w:val="List Table 5 Dark Accent 5"/>
    <w:basedOn w:val="12"/>
    <w:uiPriority w:val="50"/>
    <w:rPr>
      <w:color w:val="FFFFFF" w:themeColor="background1"/>
      <w14:textFill>
        <w14:solidFill>
          <w14:schemeClr w14:val="bg1"/>
        </w14:solidFill>
      </w14:textFill>
    </w:rPr>
    <w:tblPr>
      <w:tblBorders>
        <w:top w:val="single" w:color="5AA2AE" w:themeColor="accent5" w:sz="24" w:space="0"/>
        <w:left w:val="single" w:color="5AA2AE" w:themeColor="accent5" w:sz="24" w:space="0"/>
        <w:bottom w:val="single" w:color="5AA2AE" w:themeColor="accent5" w:sz="24" w:space="0"/>
        <w:right w:val="single" w:color="5AA2AE" w:themeColor="accent5" w:sz="24" w:space="0"/>
      </w:tblBorders>
    </w:tblPr>
    <w:tcPr>
      <w:shd w:val="clear" w:color="auto" w:fill="5AA2AE"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8">
    <w:name w:val="List Table 5 Dark Accent 6"/>
    <w:basedOn w:val="12"/>
    <w:uiPriority w:val="50"/>
    <w:rPr>
      <w:color w:val="FFFFFF" w:themeColor="background1"/>
      <w14:textFill>
        <w14:solidFill>
          <w14:schemeClr w14:val="bg1"/>
        </w14:solidFill>
      </w14:textFill>
    </w:rPr>
    <w:tblPr>
      <w:tblBorders>
        <w:top w:val="single" w:color="9D90A0" w:themeColor="accent6" w:sz="24" w:space="0"/>
        <w:left w:val="single" w:color="9D90A0" w:themeColor="accent6" w:sz="24" w:space="0"/>
        <w:bottom w:val="single" w:color="9D90A0" w:themeColor="accent6" w:sz="24" w:space="0"/>
        <w:right w:val="single" w:color="9D90A0" w:themeColor="accent6" w:sz="24" w:space="0"/>
      </w:tblBorders>
    </w:tblPr>
    <w:tcPr>
      <w:shd w:val="clear" w:color="auto" w:fill="9D90A0"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79">
    <w:name w:val="List Table 6 Colorful"/>
    <w:basedOn w:val="12"/>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0">
    <w:name w:val="List Table 6 Colorful Accent 1"/>
    <w:basedOn w:val="12"/>
    <w:uiPriority w:val="51"/>
    <w:rPr>
      <w:color w:val="384D81" w:themeColor="accent1" w:themeShade="BF"/>
    </w:rPr>
    <w:tblPr>
      <w:tblBorders>
        <w:top w:val="single" w:color="4A66AC" w:themeColor="accent1" w:sz="4" w:space="0"/>
        <w:bottom w:val="single" w:color="4A66AC" w:themeColor="accent1" w:sz="4" w:space="0"/>
      </w:tblBorders>
    </w:tblPr>
    <w:tblStylePr w:type="firstRow">
      <w:rPr>
        <w:b/>
        <w:bCs/>
      </w:rPr>
      <w:tcPr>
        <w:tcBorders>
          <w:bottom w:val="single" w:color="4A66AC" w:themeColor="accent1" w:sz="4" w:space="0"/>
        </w:tcBorders>
      </w:tcPr>
    </w:tblStylePr>
    <w:tblStylePr w:type="lastRow">
      <w:rPr>
        <w:b/>
        <w:bCs/>
      </w:rPr>
      <w:tcPr>
        <w:tcBorders>
          <w:top w:val="double" w:color="4A66AC" w:themeColor="accent1" w:sz="4" w:space="0"/>
        </w:tcBorders>
      </w:tcPr>
    </w:tblStylePr>
    <w:tblStylePr w:type="firstCol">
      <w:rPr>
        <w:b/>
        <w:bCs/>
      </w:rPr>
    </w:tblStylePr>
    <w:tblStylePr w:type="lastCol">
      <w:rPr>
        <w:b/>
        <w:bCs/>
      </w:rPr>
    </w:tblStylePr>
    <w:tblStylePr w:type="band1Vert">
      <w:tcPr>
        <w:shd w:val="clear" w:color="auto" w:fill="DAE0EF" w:themeFill="accent1" w:themeFillTint="33"/>
      </w:tcPr>
    </w:tblStylePr>
    <w:tblStylePr w:type="band1Horz">
      <w:tcPr>
        <w:shd w:val="clear" w:color="auto" w:fill="DAE0EF" w:themeFill="accent1" w:themeFillTint="33"/>
      </w:tcPr>
    </w:tblStylePr>
  </w:style>
  <w:style w:type="table" w:customStyle="1" w:styleId="381">
    <w:name w:val="List Table 6 Colorful Accent 2"/>
    <w:basedOn w:val="12"/>
    <w:uiPriority w:val="51"/>
    <w:rPr>
      <w:color w:val="3477B2" w:themeColor="accent2" w:themeShade="BF"/>
    </w:rPr>
    <w:tblPr>
      <w:tblBorders>
        <w:top w:val="single" w:color="629DD1" w:themeColor="accent2" w:sz="4" w:space="0"/>
        <w:bottom w:val="single" w:color="629DD1" w:themeColor="accent2" w:sz="4" w:space="0"/>
      </w:tblBorders>
    </w:tblPr>
    <w:tblStylePr w:type="firstRow">
      <w:rPr>
        <w:b/>
        <w:bCs/>
      </w:rPr>
      <w:tcPr>
        <w:tcBorders>
          <w:bottom w:val="single" w:color="629DD1" w:themeColor="accent2" w:sz="4" w:space="0"/>
        </w:tcBorders>
      </w:tcPr>
    </w:tblStylePr>
    <w:tblStylePr w:type="lastRow">
      <w:rPr>
        <w:b/>
        <w:bCs/>
      </w:rPr>
      <w:tcPr>
        <w:tcBorders>
          <w:top w:val="double" w:color="629DD1" w:themeColor="accent2" w:sz="4" w:space="0"/>
        </w:tcBorders>
      </w:tcPr>
    </w:tblStylePr>
    <w:tblStylePr w:type="firstCol">
      <w:rPr>
        <w:b/>
        <w:bCs/>
      </w:rPr>
    </w:tblStylePr>
    <w:tblStylePr w:type="lastCol">
      <w:rPr>
        <w:b/>
        <w:bCs/>
      </w:rPr>
    </w:tblStylePr>
    <w:tblStylePr w:type="band1Vert">
      <w:tcPr>
        <w:shd w:val="clear" w:color="auto" w:fill="DFEBF5" w:themeFill="accent2" w:themeFillTint="33"/>
      </w:tcPr>
    </w:tblStylePr>
    <w:tblStylePr w:type="band1Horz">
      <w:tcPr>
        <w:shd w:val="clear" w:color="auto" w:fill="DFEBF5" w:themeFill="accent2" w:themeFillTint="33"/>
      </w:tcPr>
    </w:tblStylePr>
  </w:style>
  <w:style w:type="table" w:customStyle="1" w:styleId="382">
    <w:name w:val="List Table 6 Colorful Accent 3"/>
    <w:basedOn w:val="12"/>
    <w:uiPriority w:val="51"/>
    <w:rPr>
      <w:color w:val="1F5FA0" w:themeColor="accent3" w:themeShade="BF"/>
    </w:rPr>
    <w:tblPr>
      <w:tblBorders>
        <w:top w:val="single" w:color="297FD5" w:themeColor="accent3" w:sz="4" w:space="0"/>
        <w:bottom w:val="single" w:color="297FD5" w:themeColor="accent3" w:sz="4" w:space="0"/>
      </w:tblBorders>
    </w:tblPr>
    <w:tblStylePr w:type="firstRow">
      <w:rPr>
        <w:b/>
        <w:bCs/>
      </w:rPr>
      <w:tcPr>
        <w:tcBorders>
          <w:bottom w:val="single" w:color="297FD5" w:themeColor="accent3" w:sz="4" w:space="0"/>
        </w:tcBorders>
      </w:tcPr>
    </w:tblStylePr>
    <w:tblStylePr w:type="lastRow">
      <w:rPr>
        <w:b/>
        <w:bCs/>
      </w:rPr>
      <w:tcPr>
        <w:tcBorders>
          <w:top w:val="double" w:color="297FD5" w:themeColor="accent3" w:sz="4" w:space="0"/>
        </w:tcBorders>
      </w:tcPr>
    </w:tblStylePr>
    <w:tblStylePr w:type="firstCol">
      <w:rPr>
        <w:b/>
        <w:bCs/>
      </w:rPr>
    </w:tblStylePr>
    <w:tblStylePr w:type="lastCol">
      <w:rPr>
        <w:b/>
        <w:bCs/>
      </w:rPr>
    </w:tblStylePr>
    <w:tblStylePr w:type="band1Vert">
      <w:tcPr>
        <w:shd w:val="clear" w:color="auto" w:fill="D4E5F6" w:themeFill="accent3" w:themeFillTint="33"/>
      </w:tcPr>
    </w:tblStylePr>
    <w:tblStylePr w:type="band1Horz">
      <w:tcPr>
        <w:shd w:val="clear" w:color="auto" w:fill="D4E5F6" w:themeFill="accent3" w:themeFillTint="33"/>
      </w:tcPr>
    </w:tblStylePr>
  </w:style>
  <w:style w:type="table" w:customStyle="1" w:styleId="383">
    <w:name w:val="List Table 6 Colorful Accent 4"/>
    <w:basedOn w:val="12"/>
    <w:uiPriority w:val="51"/>
    <w:rPr>
      <w:color w:val="596A85" w:themeColor="accent4" w:themeShade="BF"/>
    </w:rPr>
    <w:tblPr>
      <w:tblBorders>
        <w:top w:val="single" w:color="7F8FA9" w:themeColor="accent4" w:sz="4" w:space="0"/>
        <w:bottom w:val="single" w:color="7F8FA9" w:themeColor="accent4" w:sz="4" w:space="0"/>
      </w:tblBorders>
    </w:tblPr>
    <w:tblStylePr w:type="firstRow">
      <w:rPr>
        <w:b/>
        <w:bCs/>
      </w:rPr>
      <w:tcPr>
        <w:tcBorders>
          <w:bottom w:val="single" w:color="7F8FA9" w:themeColor="accent4" w:sz="4" w:space="0"/>
        </w:tcBorders>
      </w:tcPr>
    </w:tblStylePr>
    <w:tblStylePr w:type="lastRow">
      <w:rPr>
        <w:b/>
        <w:bCs/>
      </w:rPr>
      <w:tcPr>
        <w:tcBorders>
          <w:top w:val="double" w:color="7F8FA9" w:themeColor="accent4" w:sz="4" w:space="0"/>
        </w:tcBorders>
      </w:tcPr>
    </w:tblStylePr>
    <w:tblStylePr w:type="firstCol">
      <w:rPr>
        <w:b/>
        <w:bCs/>
      </w:rPr>
    </w:tblStylePr>
    <w:tblStylePr w:type="lastCol">
      <w:rPr>
        <w:b/>
        <w:bCs/>
      </w:rPr>
    </w:tblStylePr>
    <w:tblStylePr w:type="band1Vert">
      <w:tcPr>
        <w:shd w:val="clear" w:color="auto" w:fill="E5E8ED" w:themeFill="accent4" w:themeFillTint="33"/>
      </w:tcPr>
    </w:tblStylePr>
    <w:tblStylePr w:type="band1Horz">
      <w:tcPr>
        <w:shd w:val="clear" w:color="auto" w:fill="E5E8ED" w:themeFill="accent4" w:themeFillTint="33"/>
      </w:tcPr>
    </w:tblStylePr>
  </w:style>
  <w:style w:type="table" w:customStyle="1" w:styleId="384">
    <w:name w:val="List Table 6 Colorful Accent 5"/>
    <w:basedOn w:val="12"/>
    <w:uiPriority w:val="51"/>
    <w:rPr>
      <w:color w:val="417B85" w:themeColor="accent5" w:themeShade="BF"/>
    </w:rPr>
    <w:tblPr>
      <w:tblBorders>
        <w:top w:val="single" w:color="5AA2AE" w:themeColor="accent5" w:sz="4" w:space="0"/>
        <w:bottom w:val="single" w:color="5AA2AE" w:themeColor="accent5" w:sz="4" w:space="0"/>
      </w:tblBorders>
    </w:tblPr>
    <w:tblStylePr w:type="firstRow">
      <w:rPr>
        <w:b/>
        <w:bCs/>
      </w:rPr>
      <w:tcPr>
        <w:tcBorders>
          <w:bottom w:val="single" w:color="5AA2AE" w:themeColor="accent5" w:sz="4" w:space="0"/>
        </w:tcBorders>
      </w:tcPr>
    </w:tblStylePr>
    <w:tblStylePr w:type="lastRow">
      <w:rPr>
        <w:b/>
        <w:bCs/>
      </w:rPr>
      <w:tcPr>
        <w:tcBorders>
          <w:top w:val="double" w:color="5AA2AE" w:themeColor="accent5" w:sz="4" w:space="0"/>
        </w:tcBorders>
      </w:tcPr>
    </w:tblStylePr>
    <w:tblStylePr w:type="firstCol">
      <w:rPr>
        <w:b/>
        <w:bCs/>
      </w:rPr>
    </w:tblStylePr>
    <w:tblStylePr w:type="lastCol">
      <w:rPr>
        <w:b/>
        <w:bCs/>
      </w:rPr>
    </w:tblStylePr>
    <w:tblStylePr w:type="band1Vert">
      <w:tcPr>
        <w:shd w:val="clear" w:color="auto" w:fill="DDECEE" w:themeFill="accent5" w:themeFillTint="33"/>
      </w:tcPr>
    </w:tblStylePr>
    <w:tblStylePr w:type="band1Horz">
      <w:tcPr>
        <w:shd w:val="clear" w:color="auto" w:fill="DDECEE" w:themeFill="accent5" w:themeFillTint="33"/>
      </w:tcPr>
    </w:tblStylePr>
  </w:style>
  <w:style w:type="table" w:customStyle="1" w:styleId="385">
    <w:name w:val="List Table 6 Colorful Accent 6"/>
    <w:basedOn w:val="12"/>
    <w:uiPriority w:val="51"/>
    <w:rPr>
      <w:color w:val="78697B" w:themeColor="accent6" w:themeShade="BF"/>
    </w:rPr>
    <w:tblPr>
      <w:tblBorders>
        <w:top w:val="single" w:color="9D90A0" w:themeColor="accent6" w:sz="4" w:space="0"/>
        <w:bottom w:val="single" w:color="9D90A0" w:themeColor="accent6" w:sz="4" w:space="0"/>
      </w:tblBorders>
    </w:tblPr>
    <w:tblStylePr w:type="firstRow">
      <w:rPr>
        <w:b/>
        <w:bCs/>
      </w:rPr>
      <w:tcPr>
        <w:tcBorders>
          <w:bottom w:val="single" w:color="9D90A0" w:themeColor="accent6" w:sz="4" w:space="0"/>
        </w:tcBorders>
      </w:tcPr>
    </w:tblStylePr>
    <w:tblStylePr w:type="lastRow">
      <w:rPr>
        <w:b/>
        <w:bCs/>
      </w:rPr>
      <w:tcPr>
        <w:tcBorders>
          <w:top w:val="double" w:color="9D90A0" w:themeColor="accent6" w:sz="4" w:space="0"/>
        </w:tcBorders>
      </w:tcPr>
    </w:tblStylePr>
    <w:tblStylePr w:type="firstCol">
      <w:rPr>
        <w:b/>
        <w:bCs/>
      </w:rPr>
    </w:tblStylePr>
    <w:tblStylePr w:type="lastCol">
      <w:rPr>
        <w:b/>
        <w:bCs/>
      </w:rPr>
    </w:tblStylePr>
    <w:tblStylePr w:type="band1Vert">
      <w:tcPr>
        <w:shd w:val="clear" w:color="auto" w:fill="EBE8EB" w:themeFill="accent6" w:themeFillTint="33"/>
      </w:tcPr>
    </w:tblStylePr>
    <w:tblStylePr w:type="band1Horz">
      <w:tcPr>
        <w:shd w:val="clear" w:color="auto" w:fill="EBE8EB" w:themeFill="accent6" w:themeFillTint="33"/>
      </w:tcPr>
    </w:tblStylePr>
  </w:style>
  <w:style w:type="table" w:customStyle="1" w:styleId="386">
    <w:name w:val="List Table 7 Colorful"/>
    <w:basedOn w:val="12"/>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7">
    <w:name w:val="List Table 7 Colorful Accent 1"/>
    <w:basedOn w:val="12"/>
    <w:uiPriority w:val="52"/>
    <w:rPr>
      <w:color w:val="384D81" w:themeColor="accent1" w:themeShade="BF"/>
    </w:rPr>
    <w:tblStylePr w:type="firstRow">
      <w:rPr>
        <w:rFonts w:asciiTheme="majorHAnsi" w:hAnsiTheme="majorHAnsi" w:eastAsiaTheme="majorEastAsia" w:cstheme="majorBidi"/>
        <w:i/>
        <w:iCs/>
        <w:sz w:val="26"/>
      </w:rPr>
      <w:tcPr>
        <w:tcBorders>
          <w:bottom w:val="single" w:color="4A66AC"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A66AC"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A66AC"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A66AC" w:themeColor="accent1" w:sz="4" w:space="0"/>
        </w:tcBorders>
        <w:shd w:val="clear" w:color="auto" w:fill="FFFFFF" w:themeFill="background1"/>
      </w:tcPr>
    </w:tblStylePr>
    <w:tblStylePr w:type="band1Vert">
      <w:tcPr>
        <w:shd w:val="clear" w:color="auto" w:fill="DAE0EF" w:themeFill="accent1" w:themeFillTint="33"/>
      </w:tcPr>
    </w:tblStylePr>
    <w:tblStylePr w:type="band1Horz">
      <w:tcPr>
        <w:shd w:val="clear" w:color="auto" w:fill="DAE0EF"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8">
    <w:name w:val="List Table 7 Colorful Accent 2"/>
    <w:basedOn w:val="12"/>
    <w:uiPriority w:val="52"/>
    <w:rPr>
      <w:color w:val="3477B2" w:themeColor="accent2" w:themeShade="BF"/>
    </w:rPr>
    <w:tblStylePr w:type="firstRow">
      <w:rPr>
        <w:rFonts w:asciiTheme="majorHAnsi" w:hAnsiTheme="majorHAnsi" w:eastAsiaTheme="majorEastAsia" w:cstheme="majorBidi"/>
        <w:i/>
        <w:iCs/>
        <w:sz w:val="26"/>
      </w:rPr>
      <w:tcPr>
        <w:tcBorders>
          <w:bottom w:val="single" w:color="629DD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629DD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629DD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629DD1" w:themeColor="accent2" w:sz="4" w:space="0"/>
        </w:tcBorders>
        <w:shd w:val="clear" w:color="auto" w:fill="FFFFFF" w:themeFill="background1"/>
      </w:tcPr>
    </w:tblStylePr>
    <w:tblStylePr w:type="band1Vert">
      <w:tcPr>
        <w:shd w:val="clear" w:color="auto" w:fill="DFEBF5" w:themeFill="accent2" w:themeFillTint="33"/>
      </w:tcPr>
    </w:tblStylePr>
    <w:tblStylePr w:type="band1Horz">
      <w:tcPr>
        <w:shd w:val="clear" w:color="auto" w:fill="DFEBF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89">
    <w:name w:val="List Table 7 Colorful Accent 3"/>
    <w:basedOn w:val="12"/>
    <w:uiPriority w:val="52"/>
    <w:rPr>
      <w:color w:val="1F5FA0" w:themeColor="accent3" w:themeShade="BF"/>
    </w:rPr>
    <w:tblStylePr w:type="firstRow">
      <w:rPr>
        <w:rFonts w:asciiTheme="majorHAnsi" w:hAnsiTheme="majorHAnsi" w:eastAsiaTheme="majorEastAsia" w:cstheme="majorBidi"/>
        <w:i/>
        <w:iCs/>
        <w:sz w:val="26"/>
      </w:rPr>
      <w:tcPr>
        <w:tcBorders>
          <w:bottom w:val="single" w:color="297FD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297FD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297FD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297FD5" w:themeColor="accent3" w:sz="4" w:space="0"/>
        </w:tcBorders>
        <w:shd w:val="clear" w:color="auto" w:fill="FFFFFF" w:themeFill="background1"/>
      </w:tcPr>
    </w:tblStylePr>
    <w:tblStylePr w:type="band1Vert">
      <w:tcPr>
        <w:shd w:val="clear" w:color="auto" w:fill="D4E5F6" w:themeFill="accent3" w:themeFillTint="33"/>
      </w:tcPr>
    </w:tblStylePr>
    <w:tblStylePr w:type="band1Horz">
      <w:tcPr>
        <w:shd w:val="clear" w:color="auto" w:fill="D4E5F6"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0">
    <w:name w:val="List Table 7 Colorful Accent 4"/>
    <w:basedOn w:val="12"/>
    <w:uiPriority w:val="52"/>
    <w:rPr>
      <w:color w:val="596A85" w:themeColor="accent4" w:themeShade="BF"/>
    </w:rPr>
    <w:tblStylePr w:type="firstRow">
      <w:rPr>
        <w:rFonts w:asciiTheme="majorHAnsi" w:hAnsiTheme="majorHAnsi" w:eastAsiaTheme="majorEastAsia" w:cstheme="majorBidi"/>
        <w:i/>
        <w:iCs/>
        <w:sz w:val="26"/>
      </w:rPr>
      <w:tcPr>
        <w:tcBorders>
          <w:bottom w:val="single" w:color="7F8FA9"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F8FA9"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F8FA9"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F8FA9" w:themeColor="accent4" w:sz="4" w:space="0"/>
        </w:tcBorders>
        <w:shd w:val="clear" w:color="auto" w:fill="FFFFFF" w:themeFill="background1"/>
      </w:tcPr>
    </w:tblStylePr>
    <w:tblStylePr w:type="band1Vert">
      <w:tcPr>
        <w:shd w:val="clear" w:color="auto" w:fill="E5E8ED" w:themeFill="accent4" w:themeFillTint="33"/>
      </w:tcPr>
    </w:tblStylePr>
    <w:tblStylePr w:type="band1Horz">
      <w:tcPr>
        <w:shd w:val="clear" w:color="auto" w:fill="E5E8ED"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1">
    <w:name w:val="List Table 7 Colorful Accent 5"/>
    <w:basedOn w:val="12"/>
    <w:uiPriority w:val="52"/>
    <w:rPr>
      <w:color w:val="417B85" w:themeColor="accent5" w:themeShade="BF"/>
    </w:rPr>
    <w:tblStylePr w:type="firstRow">
      <w:rPr>
        <w:rFonts w:asciiTheme="majorHAnsi" w:hAnsiTheme="majorHAnsi" w:eastAsiaTheme="majorEastAsia" w:cstheme="majorBidi"/>
        <w:i/>
        <w:iCs/>
        <w:sz w:val="26"/>
      </w:rPr>
      <w:tcPr>
        <w:tcBorders>
          <w:bottom w:val="single" w:color="5AA2AE"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AA2AE"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AA2AE"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AA2AE" w:themeColor="accent5" w:sz="4" w:space="0"/>
        </w:tcBorders>
        <w:shd w:val="clear" w:color="auto" w:fill="FFFFFF" w:themeFill="background1"/>
      </w:tcPr>
    </w:tblStylePr>
    <w:tblStylePr w:type="band1Vert">
      <w:tcPr>
        <w:shd w:val="clear" w:color="auto" w:fill="DDECEE" w:themeFill="accent5" w:themeFillTint="33"/>
      </w:tcPr>
    </w:tblStylePr>
    <w:tblStylePr w:type="band1Horz">
      <w:tcPr>
        <w:shd w:val="clear" w:color="auto" w:fill="DDECEE"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92">
    <w:name w:val="List Table 7 Colorful Accent 6"/>
    <w:basedOn w:val="12"/>
    <w:uiPriority w:val="52"/>
    <w:rPr>
      <w:color w:val="78697B" w:themeColor="accent6" w:themeShade="BF"/>
    </w:rPr>
    <w:tblStylePr w:type="firstRow">
      <w:rPr>
        <w:rFonts w:asciiTheme="majorHAnsi" w:hAnsiTheme="majorHAnsi" w:eastAsiaTheme="majorEastAsia" w:cstheme="majorBidi"/>
        <w:i/>
        <w:iCs/>
        <w:sz w:val="26"/>
      </w:rPr>
      <w:tcPr>
        <w:tcBorders>
          <w:bottom w:val="single" w:color="9D90A0"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D90A0"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D90A0"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D90A0" w:themeColor="accent6" w:sz="4" w:space="0"/>
        </w:tcBorders>
        <w:shd w:val="clear" w:color="auto" w:fill="FFFFFF" w:themeFill="background1"/>
      </w:tcPr>
    </w:tblStylePr>
    <w:tblStylePr w:type="band1Vert">
      <w:tcPr>
        <w:shd w:val="clear" w:color="auto" w:fill="EBE8EB" w:themeFill="accent6" w:themeFillTint="33"/>
      </w:tcPr>
    </w:tblStylePr>
    <w:tblStylePr w:type="band1Horz">
      <w:tcPr>
        <w:shd w:val="clear" w:color="auto" w:fill="EBE8EB"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93">
    <w:name w:val="Κεφαλίδα μηνύματος Char"/>
    <w:basedOn w:val="11"/>
    <w:link w:val="84"/>
    <w:semiHidden/>
    <w:uiPriority w:val="99"/>
    <w:rPr>
      <w:rFonts w:ascii="Georgia" w:hAnsi="Georgia" w:eastAsiaTheme="majorEastAsia" w:cstheme="majorBidi"/>
      <w:sz w:val="24"/>
      <w:szCs w:val="24"/>
      <w:shd w:val="pct20" w:color="auto" w:fill="auto"/>
    </w:rPr>
  </w:style>
  <w:style w:type="paragraph" w:styleId="394">
    <w:name w:val="No Spacing"/>
    <w:link w:val="411"/>
    <w:unhideWhenUsed/>
    <w:qFormat/>
    <w:uiPriority w:val="1"/>
    <w:rPr>
      <w:rFonts w:ascii="Calibri" w:hAnsi="Calibri" w:cs="Calibri" w:eastAsiaTheme="minorHAnsi"/>
      <w:color w:val="595959" w:themeColor="text1" w:themeTint="A6"/>
      <w:sz w:val="22"/>
      <w:szCs w:val="22"/>
      <w:lang w:val="el-GR" w:eastAsia="en-US" w:bidi="ar-SA"/>
      <w14:textFill>
        <w14:solidFill>
          <w14:schemeClr w14:val="tx1">
            <w14:lumMod w14:val="65000"/>
            <w14:lumOff w14:val="35000"/>
          </w14:schemeClr>
        </w14:solidFill>
      </w14:textFill>
    </w:rPr>
  </w:style>
  <w:style w:type="character" w:customStyle="1" w:styleId="395">
    <w:name w:val="Επικεφαλίδα σημείωσης Char"/>
    <w:basedOn w:val="11"/>
    <w:link w:val="87"/>
    <w:semiHidden/>
    <w:uiPriority w:val="99"/>
    <w:rPr>
      <w:rFonts w:ascii="Calibri" w:hAnsi="Calibri" w:cs="Calibri"/>
    </w:rPr>
  </w:style>
  <w:style w:type="table" w:customStyle="1" w:styleId="396">
    <w:name w:val="Plain Table 1"/>
    <w:basedOn w:val="12"/>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7">
    <w:name w:val="Plain Table 2"/>
    <w:basedOn w:val="12"/>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98">
    <w:name w:val="Plain Table 3"/>
    <w:basedOn w:val="12"/>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99">
    <w:name w:val="Plain Table 4"/>
    <w:basedOn w:val="12"/>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0">
    <w:name w:val="Plain Table 5"/>
    <w:basedOn w:val="12"/>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01">
    <w:name w:val="Χαιρετισμός Char"/>
    <w:basedOn w:val="11"/>
    <w:link w:val="90"/>
    <w:semiHidden/>
    <w:uiPriority w:val="99"/>
    <w:rPr>
      <w:rFonts w:ascii="Calibri" w:hAnsi="Calibri" w:cs="Calibri"/>
    </w:rPr>
  </w:style>
  <w:style w:type="character" w:customStyle="1" w:styleId="402">
    <w:name w:val="Υπογραφή Char"/>
    <w:basedOn w:val="11"/>
    <w:link w:val="91"/>
    <w:semiHidden/>
    <w:uiPriority w:val="99"/>
    <w:rPr>
      <w:rFonts w:ascii="Calibri" w:hAnsi="Calibri" w:cs="Calibri"/>
    </w:rPr>
  </w:style>
  <w:style w:type="character" w:customStyle="1" w:styleId="403">
    <w:name w:val="Subtle Emphasis"/>
    <w:basedOn w:val="11"/>
    <w:semiHidden/>
    <w:unhideWhenUsed/>
    <w:uiPriority w:val="19"/>
    <w:rPr>
      <w:rFonts w:ascii="Calibri" w:hAnsi="Calibri" w:cs="Calibri"/>
      <w:i/>
      <w:iCs/>
      <w:color w:val="404040" w:themeColor="text1" w:themeTint="BF"/>
      <w14:textFill>
        <w14:solidFill>
          <w14:schemeClr w14:val="tx1">
            <w14:lumMod w14:val="75000"/>
            <w14:lumOff w14:val="25000"/>
          </w14:schemeClr>
        </w14:solidFill>
      </w14:textFill>
    </w:rPr>
  </w:style>
  <w:style w:type="table" w:customStyle="1" w:styleId="404">
    <w:name w:val="Grid Table Light"/>
    <w:basedOn w:val="12"/>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405">
    <w:name w:val="Έμφαση στοιχείων επικοινωνίας"/>
    <w:basedOn w:val="1"/>
    <w:qFormat/>
    <w:uiPriority w:val="4"/>
    <w:pPr>
      <w:jc w:val="center"/>
    </w:pPr>
    <w:rPr>
      <w:b/>
      <w:color w:val="4A66AC" w:themeColor="accent1"/>
      <w14:textFill>
        <w14:solidFill>
          <w14:schemeClr w14:val="accent1"/>
        </w14:solidFill>
      </w14:textFill>
    </w:rPr>
  </w:style>
  <w:style w:type="character" w:customStyle="1" w:styleId="406">
    <w:name w:val="Mention"/>
    <w:basedOn w:val="11"/>
    <w:semiHidden/>
    <w:unhideWhenUsed/>
    <w:uiPriority w:val="99"/>
    <w:rPr>
      <w:rFonts w:ascii="Calibri" w:hAnsi="Calibri" w:cs="Calibri"/>
      <w:color w:val="2B579A"/>
      <w:shd w:val="clear" w:color="auto" w:fill="E1DFDD"/>
    </w:rPr>
  </w:style>
  <w:style w:type="character" w:customStyle="1" w:styleId="407">
    <w:name w:val="Hashtag"/>
    <w:basedOn w:val="11"/>
    <w:semiHidden/>
    <w:unhideWhenUsed/>
    <w:uiPriority w:val="99"/>
    <w:rPr>
      <w:rFonts w:ascii="Calibri" w:hAnsi="Calibri" w:cs="Calibri"/>
      <w:color w:val="2B579A"/>
      <w:shd w:val="clear" w:color="auto" w:fill="E1DFDD"/>
    </w:rPr>
  </w:style>
  <w:style w:type="character" w:customStyle="1" w:styleId="408">
    <w:name w:val="Intense Reference"/>
    <w:basedOn w:val="11"/>
    <w:semiHidden/>
    <w:unhideWhenUsed/>
    <w:uiPriority w:val="32"/>
    <w:rPr>
      <w:rFonts w:ascii="Calibri" w:hAnsi="Calibri" w:cs="Calibri"/>
      <w:b/>
      <w:bCs/>
      <w:smallCaps/>
      <w:color w:val="4A66AC" w:themeColor="accent1"/>
      <w:spacing w:val="5"/>
      <w14:textFill>
        <w14:solidFill>
          <w14:schemeClr w14:val="accent1"/>
        </w14:solidFill>
      </w14:textFill>
    </w:rPr>
  </w:style>
  <w:style w:type="character" w:customStyle="1" w:styleId="409">
    <w:name w:val="Smart Hyperlink"/>
    <w:basedOn w:val="11"/>
    <w:semiHidden/>
    <w:unhideWhenUsed/>
    <w:uiPriority w:val="99"/>
    <w:rPr>
      <w:rFonts w:ascii="Calibri" w:hAnsi="Calibri" w:cs="Calibri"/>
      <w:u w:val="dotted"/>
    </w:rPr>
  </w:style>
  <w:style w:type="character" w:customStyle="1" w:styleId="410">
    <w:name w:val="Unresolved Mention"/>
    <w:basedOn w:val="11"/>
    <w:semiHidden/>
    <w:unhideWhenUsed/>
    <w:uiPriority w:val="99"/>
    <w:rPr>
      <w:rFonts w:ascii="Calibri" w:hAnsi="Calibri" w:cs="Calibri"/>
      <w:color w:val="605E5C"/>
      <w:shd w:val="clear" w:color="auto" w:fill="E1DFDD"/>
    </w:rPr>
  </w:style>
  <w:style w:type="character" w:customStyle="1" w:styleId="411">
    <w:name w:val="Χωρίς διάστιχο Char"/>
    <w:basedOn w:val="11"/>
    <w:link w:val="394"/>
    <w:uiPriority w:val="1"/>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glossaryDocument" Target="glossary/document.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panago\AppData\Local\Microsoft\Office\16.0\DTS\el-GR%7b16756E6A-5B5A-4DC9-BD7C-F8D3837F99E0%7d\%7bE82E9DC5-5130-45CB-8BB5-29CAA19D7775%7dtf16402488_win32.dotx"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BC5FDAF46004003BB432B2524AFBAFE"/>
        <w:style w:val=""/>
        <w:category>
          <w:name w:val="Γενικά"/>
          <w:gallery w:val="placeholder"/>
        </w:category>
        <w:types>
          <w:type w:val="bbPlcHdr"/>
        </w:types>
        <w:behaviors>
          <w:behavior w:val="content"/>
        </w:behaviors>
        <w:description w:val=""/>
        <w:guid w:val="{4FE62C65-8854-4186-9C86-373E8B5381A8}"/>
      </w:docPartPr>
      <w:docPartBody>
        <w:p>
          <w:pPr>
            <w:pStyle w:val="5"/>
          </w:pPr>
          <w:r>
            <w:rPr>
              <w:lang w:bidi="el-GR"/>
            </w:rPr>
            <w:t xml:space="preserve"> · </w:t>
          </w:r>
        </w:p>
      </w:docPartBody>
    </w:docPart>
    <w:docPart>
      <w:docPartPr>
        <w:name w:val="C8239B7EE3044FEF8F08F535CE2A25C9"/>
        <w:style w:val=""/>
        <w:category>
          <w:name w:val="Γενικά"/>
          <w:gallery w:val="placeholder"/>
        </w:category>
        <w:types>
          <w:type w:val="bbPlcHdr"/>
        </w:types>
        <w:behaviors>
          <w:behavior w:val="content"/>
        </w:behaviors>
        <w:description w:val=""/>
        <w:guid w:val="{1FCACECF-F6B0-4E3C-A3C1-D89D44F01F66}"/>
      </w:docPartPr>
      <w:docPartBody>
        <w:p>
          <w:pPr>
            <w:pStyle w:val="6"/>
          </w:pPr>
          <w:r>
            <w:rPr>
              <w:lang w:bidi="el-GR"/>
            </w:rPr>
            <w:t xml:space="preserve"> · </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A1"/>
    <w:family w:val="swiss"/>
    <w:pitch w:val="default"/>
    <w:sig w:usb0="E4002EFF" w:usb1="C0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 w:name="Georgia">
    <w:panose1 w:val="02040502050405020303"/>
    <w:charset w:val="A1"/>
    <w:family w:val="roman"/>
    <w:pitch w:val="default"/>
    <w:sig w:usb0="00000287" w:usb1="00000000" w:usb2="00000000" w:usb3="00000000" w:csb0="200000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43"/>
    <w:rsid w:val="00660F8D"/>
    <w:rsid w:val="006B7163"/>
    <w:rsid w:val="00797ED2"/>
    <w:rsid w:val="00A57743"/>
    <w:rsid w:val="00B237BB"/>
    <w:rsid w:val="00D31899"/>
    <w:rsid w:val="00E02284"/>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l-GR" w:eastAsia="el-GR"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customStyle="1" w:styleId="4">
    <w:name w:val="Intense Emphasis"/>
    <w:basedOn w:val="2"/>
    <w:uiPriority w:val="2"/>
    <w:rPr>
      <w:rFonts w:ascii="Georgia" w:hAnsi="Georgia" w:cs="Calibri"/>
      <w:b/>
      <w:iCs/>
      <w:color w:val="262626" w:themeColor="text1" w:themeTint="D9"/>
      <w:sz w:val="70"/>
      <w14:textFill>
        <w14:solidFill>
          <w14:schemeClr w14:val="tx1">
            <w14:lumMod w14:val="85000"/>
            <w14:lumOff w14:val="15000"/>
          </w14:schemeClr>
        </w14:solidFill>
      </w14:textFill>
    </w:rPr>
  </w:style>
  <w:style w:type="paragraph" w:customStyle="1" w:styleId="5">
    <w:name w:val="ABC5FDAF46004003BB432B2524AFBAFE"/>
    <w:qFormat/>
    <w:uiPriority w:val="0"/>
    <w:pPr>
      <w:spacing w:after="160" w:line="259" w:lineRule="auto"/>
    </w:pPr>
    <w:rPr>
      <w:rFonts w:asciiTheme="minorHAnsi" w:hAnsiTheme="minorHAnsi" w:eastAsiaTheme="minorEastAsia" w:cstheme="minorBidi"/>
      <w:sz w:val="22"/>
      <w:szCs w:val="22"/>
      <w:lang w:val="el-GR" w:eastAsia="el-GR" w:bidi="ar-SA"/>
    </w:rPr>
  </w:style>
  <w:style w:type="paragraph" w:customStyle="1" w:styleId="6">
    <w:name w:val="C8239B7EE3044FEF8F08F535CE2A25C9"/>
    <w:uiPriority w:val="0"/>
    <w:pPr>
      <w:spacing w:after="160" w:line="259" w:lineRule="auto"/>
    </w:pPr>
    <w:rPr>
      <w:rFonts w:asciiTheme="minorHAnsi" w:hAnsiTheme="minorHAnsi" w:eastAsiaTheme="minorEastAsia" w:cstheme="minorBidi"/>
      <w:sz w:val="22"/>
      <w:szCs w:val="22"/>
      <w:lang w:val="el-GR" w:eastAsia="el-GR" w:bidi="ar-SA"/>
    </w:rPr>
  </w:style>
  <w:style w:type="character" w:customStyle="1" w:styleId="7">
    <w:name w:val="Subtle Reference"/>
    <w:basedOn w:val="2"/>
    <w:qFormat/>
    <w:uiPriority w:val="10"/>
    <w:rPr>
      <w:rFonts w:ascii="Calibri" w:hAnsi="Calibri" w:cs="Calibri"/>
      <w:b/>
      <w:smallCaps/>
      <w:color w:val="595959" w:themeColor="text1" w:themeTint="A6"/>
      <w14:textFill>
        <w14:solidFill>
          <w14:schemeClr w14:val="tx1">
            <w14:lumMod w14:val="65000"/>
            <w14:lumOff w14:val="35000"/>
          </w14:schemeClr>
        </w14:solidFill>
      </w14:textFill>
    </w:rPr>
  </w:style>
</w:styles>
</file>

<file path=word/theme/theme1.xml><?xml version="1.0" encoding="utf-8"?>
<a:theme xmlns:a="http://schemas.openxmlformats.org/drawingml/2006/main" name="Office Theme">
  <a:themeElements>
    <a:clrScheme name="Ζεστό μπλε">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{E82E9DC5-5130-45CB-8BB5-29CAA19D7775}tf16402488_win32</Template>
  <Pages>3</Pages>
  <Words>458</Words>
  <Characters>2478</Characters>
  <Lines>20</Lines>
  <Paragraphs>5</Paragraphs>
  <TotalTime>6</TotalTime>
  <ScaleCrop>false</ScaleCrop>
  <LinksUpToDate>false</LinksUpToDate>
  <CharactersWithSpaces>2931</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2023-02-14T14:09:00Z</dcterms:created>
  <dcterms:modified xsi:type="dcterms:W3CDTF">2023-02-18T05:51:43Z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7F761742A81F4E6BB8B0420E0311B306</vt:lpwstr>
  </property>
</Properties>
</file>